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3D7FB" w14:textId="7070DB39" w:rsidR="00E95444" w:rsidRPr="001454E0" w:rsidRDefault="0044557E" w:rsidP="0044557E">
      <w:pPr>
        <w:pStyle w:val="Headinglevel1"/>
        <w:jc w:val="center"/>
        <w:rPr>
          <w:rFonts w:asciiTheme="minorHAnsi" w:hAnsiTheme="minorHAnsi" w:cstheme="minorHAnsi"/>
          <w:b w:val="0"/>
          <w:bCs/>
          <w:szCs w:val="24"/>
        </w:rPr>
      </w:pPr>
      <w:r w:rsidRPr="001454E0">
        <w:rPr>
          <w:rFonts w:asciiTheme="minorHAnsi" w:hAnsiTheme="minorHAnsi" w:cstheme="minorHAnsi"/>
          <w:szCs w:val="24"/>
        </w:rPr>
        <w:t>P</w:t>
      </w:r>
      <w:r w:rsidR="00CB44C0" w:rsidRPr="001454E0">
        <w:rPr>
          <w:rFonts w:asciiTheme="minorHAnsi" w:hAnsiTheme="minorHAnsi" w:cstheme="minorHAnsi"/>
          <w:szCs w:val="24"/>
        </w:rPr>
        <w:t xml:space="preserve">OST-RESULTS SERVICES: </w:t>
      </w:r>
      <w:r w:rsidR="0085336E" w:rsidRPr="001454E0">
        <w:rPr>
          <w:rFonts w:asciiTheme="minorHAnsi" w:hAnsiTheme="minorHAnsi" w:cstheme="minorHAnsi"/>
          <w:szCs w:val="24"/>
        </w:rPr>
        <w:t>REQUEST, CONSENT AND PAYMENT FORM</w:t>
      </w:r>
      <w:r w:rsidR="00DD31E4" w:rsidRPr="001454E0">
        <w:rPr>
          <w:rFonts w:asciiTheme="minorHAnsi" w:hAnsiTheme="minorHAnsi" w:cstheme="minorHAnsi"/>
          <w:b w:val="0"/>
          <w:bCs/>
          <w:szCs w:val="24"/>
        </w:rPr>
        <w:t xml:space="preserve">: </w:t>
      </w:r>
      <w:r w:rsidR="00132F9E">
        <w:rPr>
          <w:rFonts w:asciiTheme="minorHAnsi" w:hAnsiTheme="minorHAnsi" w:cstheme="minorHAnsi"/>
          <w:b w:val="0"/>
          <w:bCs/>
          <w:szCs w:val="24"/>
        </w:rPr>
        <w:t>November</w:t>
      </w:r>
      <w:r w:rsidR="00DD31E4" w:rsidRPr="001454E0">
        <w:rPr>
          <w:rFonts w:asciiTheme="minorHAnsi" w:hAnsiTheme="minorHAnsi" w:cstheme="minorHAnsi"/>
          <w:b w:val="0"/>
          <w:bCs/>
          <w:szCs w:val="24"/>
        </w:rPr>
        <w:t xml:space="preserve"> 202</w:t>
      </w:r>
      <w:r w:rsidR="00C8660A" w:rsidRPr="001454E0">
        <w:rPr>
          <w:rFonts w:asciiTheme="minorHAnsi" w:hAnsiTheme="minorHAnsi" w:cstheme="minorHAnsi"/>
          <w:b w:val="0"/>
          <w:bCs/>
          <w:szCs w:val="24"/>
        </w:rPr>
        <w:t>6</w:t>
      </w:r>
      <w:r w:rsidR="00DD31E4" w:rsidRPr="001454E0">
        <w:rPr>
          <w:rFonts w:asciiTheme="minorHAnsi" w:hAnsiTheme="minorHAnsi" w:cstheme="minorHAnsi"/>
          <w:b w:val="0"/>
          <w:bCs/>
          <w:szCs w:val="24"/>
        </w:rPr>
        <w:t xml:space="preserve"> series</w:t>
      </w:r>
    </w:p>
    <w:p w14:paraId="011A78E1" w14:textId="18B41739" w:rsidR="0085336E" w:rsidRPr="001454E0" w:rsidRDefault="0044557E" w:rsidP="00C76AD0">
      <w:pPr>
        <w:pStyle w:val="Headinglevel1"/>
        <w:rPr>
          <w:rFonts w:asciiTheme="minorHAnsi" w:hAnsiTheme="minorHAnsi" w:cstheme="minorHAnsi"/>
          <w:sz w:val="20"/>
          <w:szCs w:val="20"/>
        </w:rPr>
      </w:pPr>
      <w:r w:rsidRPr="001454E0">
        <w:rPr>
          <w:rFonts w:asciiTheme="minorHAnsi" w:hAnsiTheme="minorHAnsi" w:cstheme="minorHAnsi"/>
          <w:sz w:val="20"/>
          <w:szCs w:val="20"/>
        </w:rPr>
        <w:t>Complete</w:t>
      </w:r>
      <w:r w:rsidR="0085336E" w:rsidRPr="001454E0">
        <w:rPr>
          <w:rFonts w:asciiTheme="minorHAnsi" w:hAnsiTheme="minorHAnsi" w:cstheme="minorHAnsi"/>
          <w:sz w:val="20"/>
          <w:szCs w:val="20"/>
        </w:rPr>
        <w:t xml:space="preserve"> the required information in the boxes</w:t>
      </w:r>
      <w:r w:rsidR="004C5049" w:rsidRPr="001454E0">
        <w:rPr>
          <w:rFonts w:asciiTheme="minorHAnsi" w:hAnsiTheme="minorHAnsi" w:cstheme="minorHAnsi"/>
          <w:sz w:val="20"/>
          <w:szCs w:val="20"/>
        </w:rPr>
        <w:t xml:space="preserve"> below</w:t>
      </w:r>
      <w:r w:rsidR="0085336E" w:rsidRPr="001454E0">
        <w:rPr>
          <w:rFonts w:asciiTheme="minorHAnsi" w:hAnsiTheme="minorHAnsi" w:cstheme="minorHAnsi"/>
          <w:sz w:val="20"/>
          <w:szCs w:val="20"/>
        </w:rPr>
        <w:t xml:space="preserve"> and sign and date the form to confirm the required consent.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6"/>
        <w:gridCol w:w="1845"/>
        <w:gridCol w:w="1276"/>
        <w:gridCol w:w="4388"/>
        <w:gridCol w:w="2064"/>
        <w:gridCol w:w="4036"/>
      </w:tblGrid>
      <w:tr w:rsidR="00715F25" w:rsidRPr="001454E0" w14:paraId="251F9565" w14:textId="77777777" w:rsidTr="000B78D7">
        <w:trPr>
          <w:trHeight w:val="429"/>
        </w:trPr>
        <w:tc>
          <w:tcPr>
            <w:tcW w:w="1836" w:type="dxa"/>
            <w:hideMark/>
          </w:tcPr>
          <w:p w14:paraId="45172E8F" w14:textId="4505BD27" w:rsidR="00715F25" w:rsidRPr="001454E0" w:rsidRDefault="00361DF9" w:rsidP="00E4275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 xml:space="preserve">Student </w:t>
            </w:r>
            <w:r w:rsidR="00715F25" w:rsidRPr="001454E0">
              <w:rPr>
                <w:rFonts w:asciiTheme="minorHAnsi" w:hAnsiTheme="minorHAnsi" w:cstheme="minorHAnsi"/>
                <w:sz w:val="20"/>
                <w:szCs w:val="20"/>
              </w:rPr>
              <w:t>number</w:t>
            </w:r>
          </w:p>
        </w:tc>
        <w:tc>
          <w:tcPr>
            <w:tcW w:w="1845" w:type="dxa"/>
            <w:hideMark/>
          </w:tcPr>
          <w:p w14:paraId="2562019D" w14:textId="77777777" w:rsidR="00715F25" w:rsidRPr="001454E0" w:rsidRDefault="00715F25" w:rsidP="00E4275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14:paraId="3BE49976" w14:textId="5A67DCB7" w:rsidR="00715F25" w:rsidRPr="001454E0" w:rsidRDefault="00361DF9" w:rsidP="00E4275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>Student</w:t>
            </w:r>
            <w:r w:rsidR="00715F25" w:rsidRPr="001454E0">
              <w:rPr>
                <w:rFonts w:asciiTheme="minorHAnsi" w:hAnsiTheme="minorHAnsi" w:cstheme="minorHAnsi"/>
                <w:sz w:val="20"/>
                <w:szCs w:val="20"/>
              </w:rPr>
              <w:t xml:space="preserve"> name</w:t>
            </w:r>
          </w:p>
        </w:tc>
        <w:tc>
          <w:tcPr>
            <w:tcW w:w="4388" w:type="dxa"/>
            <w:hideMark/>
          </w:tcPr>
          <w:p w14:paraId="4BE00AE6" w14:textId="77777777" w:rsidR="00715F25" w:rsidRPr="001454E0" w:rsidRDefault="00715F25" w:rsidP="00E4275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064" w:type="dxa"/>
            <w:hideMark/>
          </w:tcPr>
          <w:p w14:paraId="6D0EFAE2" w14:textId="6535A0BE" w:rsidR="00715F25" w:rsidRPr="001454E0" w:rsidRDefault="00361DF9" w:rsidP="00E4275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>Student</w:t>
            </w:r>
            <w:r w:rsidR="00715F25" w:rsidRPr="001454E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A62A8" w:rsidRPr="001454E0">
              <w:rPr>
                <w:rFonts w:asciiTheme="minorHAnsi" w:hAnsiTheme="minorHAnsi" w:cstheme="minorHAnsi"/>
                <w:sz w:val="20"/>
                <w:szCs w:val="20"/>
              </w:rPr>
              <w:t xml:space="preserve">personal </w:t>
            </w:r>
            <w:r w:rsidR="00715F25" w:rsidRPr="001454E0">
              <w:rPr>
                <w:rFonts w:asciiTheme="minorHAnsi" w:hAnsiTheme="minorHAnsi" w:cstheme="minorHAnsi"/>
                <w:sz w:val="20"/>
                <w:szCs w:val="20"/>
              </w:rPr>
              <w:t>email address</w:t>
            </w:r>
          </w:p>
        </w:tc>
        <w:tc>
          <w:tcPr>
            <w:tcW w:w="4036" w:type="dxa"/>
            <w:hideMark/>
          </w:tcPr>
          <w:p w14:paraId="72BBAE6E" w14:textId="77777777" w:rsidR="00715F25" w:rsidRPr="001454E0" w:rsidRDefault="00715F25" w:rsidP="00E4275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</w:tbl>
    <w:p w14:paraId="63F5D1DC" w14:textId="771A9A3D" w:rsidR="00715F25" w:rsidRPr="001454E0" w:rsidRDefault="00715F25" w:rsidP="00C76AD0">
      <w:pPr>
        <w:pStyle w:val="Headinglevel1"/>
        <w:rPr>
          <w:rFonts w:asciiTheme="minorHAnsi" w:hAnsiTheme="minorHAnsi" w:cstheme="minorHAnsi"/>
          <w:sz w:val="20"/>
          <w:szCs w:val="20"/>
        </w:rPr>
      </w:pPr>
      <w:r w:rsidRPr="001454E0">
        <w:rPr>
          <w:rFonts w:asciiTheme="minorHAnsi" w:hAnsiTheme="minorHAnsi" w:cstheme="minorHAnsi"/>
          <w:sz w:val="20"/>
          <w:szCs w:val="20"/>
        </w:rPr>
        <w:t>Available Post results services – costs are per paper or unit</w:t>
      </w:r>
    </w:p>
    <w:tbl>
      <w:tblPr>
        <w:tblW w:w="12191" w:type="dxa"/>
        <w:tblLook w:val="04A0" w:firstRow="1" w:lastRow="0" w:firstColumn="1" w:lastColumn="0" w:noHBand="0" w:noVBand="1"/>
      </w:tblPr>
      <w:tblGrid>
        <w:gridCol w:w="1540"/>
        <w:gridCol w:w="5548"/>
        <w:gridCol w:w="1559"/>
        <w:gridCol w:w="1701"/>
        <w:gridCol w:w="1843"/>
      </w:tblGrid>
      <w:tr w:rsidR="00132F9E" w:rsidRPr="001454E0" w14:paraId="4B1077BE" w14:textId="77777777" w:rsidTr="00132F9E">
        <w:trPr>
          <w:gridAfter w:val="2"/>
          <w:wAfter w:w="3544" w:type="dxa"/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813A" w14:textId="77777777" w:rsidR="00132F9E" w:rsidRPr="001454E0" w:rsidRDefault="00132F9E" w:rsidP="001454E0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0727A" w14:textId="77777777" w:rsidR="00132F9E" w:rsidRPr="001454E0" w:rsidRDefault="00132F9E" w:rsidP="001454E0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7515" w14:textId="77777777" w:rsidR="00132F9E" w:rsidRPr="001454E0" w:rsidRDefault="00132F9E" w:rsidP="001454E0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132F9E" w:rsidRPr="001454E0" w14:paraId="0FAE4B81" w14:textId="77777777" w:rsidTr="00132F9E">
        <w:trPr>
          <w:trHeight w:val="30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E81F3" w14:textId="77777777" w:rsidR="00132F9E" w:rsidRPr="001454E0" w:rsidRDefault="00132F9E" w:rsidP="001454E0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1454E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Post-results service</w:t>
            </w:r>
          </w:p>
        </w:tc>
        <w:tc>
          <w:tcPr>
            <w:tcW w:w="5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C1D84" w14:textId="77777777" w:rsidR="00132F9E" w:rsidRPr="001454E0" w:rsidRDefault="00132F9E" w:rsidP="001454E0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1454E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Details of the service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553C7" w14:textId="77777777" w:rsidR="00132F9E" w:rsidRPr="001454E0" w:rsidRDefault="00132F9E" w:rsidP="001454E0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1454E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 xml:space="preserve">Deadline </w:t>
            </w:r>
            <w:r w:rsidRPr="001454E0"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(by midday)</w:t>
            </w:r>
            <w:r w:rsidRPr="001454E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BD8D5" w14:textId="2ED18694" w:rsidR="00132F9E" w:rsidRPr="001454E0" w:rsidRDefault="00132F9E" w:rsidP="001454E0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1454E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 xml:space="preserve">AQA </w:t>
            </w:r>
            <w:r w:rsidRPr="00132F9E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(GCSE Maths)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BAAC" w14:textId="38BBDD84" w:rsidR="00132F9E" w:rsidRPr="001454E0" w:rsidRDefault="00132F9E" w:rsidP="001454E0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454E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Eduqas</w:t>
            </w:r>
            <w:proofErr w:type="spellEnd"/>
            <w:r w:rsidRPr="001454E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32F9E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(GCSE English Language)</w:t>
            </w:r>
          </w:p>
        </w:tc>
      </w:tr>
      <w:tr w:rsidR="00132F9E" w:rsidRPr="001454E0" w14:paraId="3C69C8CA" w14:textId="77777777" w:rsidTr="00132F9E">
        <w:trPr>
          <w:trHeight w:val="48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3405F" w14:textId="77777777" w:rsidR="00132F9E" w:rsidRPr="001454E0" w:rsidRDefault="00132F9E" w:rsidP="001454E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454E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Clerical recheck</w:t>
            </w:r>
          </w:p>
        </w:tc>
        <w:tc>
          <w:tcPr>
            <w:tcW w:w="5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9524E" w14:textId="77777777" w:rsidR="00132F9E" w:rsidRPr="001454E0" w:rsidRDefault="00132F9E" w:rsidP="001454E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454E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This service checks that all parts of the script have been marked and the totalling and recording of marks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75359" w14:textId="3BCE39AE" w:rsidR="00132F9E" w:rsidRPr="001454E0" w:rsidRDefault="00DD7DAB" w:rsidP="001454E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18 February 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57570" w14:textId="1F2BB01B" w:rsidR="00132F9E" w:rsidRPr="001454E0" w:rsidRDefault="00132F9E" w:rsidP="001454E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454E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£9.70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E2B23" w14:textId="7A05EFAF" w:rsidR="00132F9E" w:rsidRPr="001454E0" w:rsidRDefault="00132F9E" w:rsidP="001454E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454E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£11 </w:t>
            </w:r>
          </w:p>
        </w:tc>
      </w:tr>
      <w:tr w:rsidR="00132F9E" w:rsidRPr="001454E0" w14:paraId="053B7A3C" w14:textId="77777777" w:rsidTr="00132F9E">
        <w:trPr>
          <w:trHeight w:val="118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8B683" w14:textId="77777777" w:rsidR="00132F9E" w:rsidRPr="001454E0" w:rsidRDefault="00132F9E" w:rsidP="001454E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454E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Review of marking</w:t>
            </w:r>
          </w:p>
        </w:tc>
        <w:tc>
          <w:tcPr>
            <w:tcW w:w="5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A439" w14:textId="77777777" w:rsidR="00132F9E" w:rsidRPr="001454E0" w:rsidRDefault="00132F9E" w:rsidP="001454E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454E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This service reviews the original marking to ensure that the mark scheme has been applied correctly. Reviewers will not re-mark the script.  They will only act to correct any errors identified in the original marking. This service also includes a clerical recheck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ED004" w14:textId="68BC6997" w:rsidR="00132F9E" w:rsidRPr="001454E0" w:rsidRDefault="00DD7DAB" w:rsidP="001454E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18 February 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CA7E" w14:textId="75179780" w:rsidR="00132F9E" w:rsidRPr="001454E0" w:rsidRDefault="00132F9E" w:rsidP="001454E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454E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£</w:t>
            </w:r>
            <w:r w:rsidR="00DD7DA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44.85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66A5E" w14:textId="0D568A5C" w:rsidR="00132F9E" w:rsidRPr="001454E0" w:rsidRDefault="00132F9E" w:rsidP="001454E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454E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£</w:t>
            </w:r>
            <w:r w:rsidR="00DD7DA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45</w:t>
            </w:r>
            <w:r w:rsidRPr="001454E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1A6E321B" w14:textId="11BB2F84" w:rsidR="001454E0" w:rsidRPr="001454E0" w:rsidRDefault="001454E0" w:rsidP="00C76AD0">
      <w:pPr>
        <w:pStyle w:val="Headinglevel1"/>
        <w:rPr>
          <w:rFonts w:asciiTheme="minorHAnsi" w:hAnsiTheme="minorHAnsi" w:cstheme="minorHAnsi"/>
          <w:sz w:val="20"/>
          <w:szCs w:val="20"/>
        </w:rPr>
      </w:pPr>
    </w:p>
    <w:p w14:paraId="4662D80A" w14:textId="10850875" w:rsidR="00715F25" w:rsidRPr="001454E0" w:rsidRDefault="00542109" w:rsidP="00C76AD0">
      <w:pPr>
        <w:pStyle w:val="Headinglevel1"/>
        <w:rPr>
          <w:rFonts w:asciiTheme="minorHAnsi" w:hAnsiTheme="minorHAnsi" w:cstheme="minorHAnsi"/>
          <w:sz w:val="20"/>
          <w:szCs w:val="20"/>
        </w:rPr>
      </w:pPr>
      <w:r w:rsidRPr="001454E0">
        <w:rPr>
          <w:rFonts w:asciiTheme="minorHAnsi" w:hAnsiTheme="minorHAnsi" w:cstheme="minorHAnsi"/>
          <w:sz w:val="20"/>
          <w:szCs w:val="20"/>
        </w:rPr>
        <w:t xml:space="preserve">Refer to the summer 2026 exams timetable at </w:t>
      </w:r>
      <w:hyperlink r:id="rId8" w:history="1">
        <w:r w:rsidR="006971D3" w:rsidRPr="001454E0">
          <w:rPr>
            <w:rStyle w:val="Hyperlink"/>
            <w:rFonts w:asciiTheme="minorHAnsi" w:hAnsiTheme="minorHAnsi" w:cstheme="minorHAnsi"/>
            <w:sz w:val="20"/>
            <w:szCs w:val="20"/>
          </w:rPr>
          <w:t>www.bsfc.ac.uk/exams</w:t>
        </w:r>
      </w:hyperlink>
      <w:r w:rsidR="006971D3" w:rsidRPr="001454E0">
        <w:rPr>
          <w:rFonts w:asciiTheme="minorHAnsi" w:hAnsiTheme="minorHAnsi" w:cstheme="minorHAnsi"/>
          <w:sz w:val="20"/>
          <w:szCs w:val="20"/>
        </w:rPr>
        <w:t xml:space="preserve"> </w:t>
      </w:r>
      <w:r w:rsidRPr="001454E0">
        <w:rPr>
          <w:rFonts w:asciiTheme="minorHAnsi" w:hAnsiTheme="minorHAnsi" w:cstheme="minorHAnsi"/>
          <w:sz w:val="20"/>
          <w:szCs w:val="20"/>
        </w:rPr>
        <w:t>for exam board and paper code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5953"/>
        <w:gridCol w:w="2268"/>
        <w:gridCol w:w="3261"/>
        <w:gridCol w:w="2550"/>
      </w:tblGrid>
      <w:tr w:rsidR="00FA5167" w:rsidRPr="001454E0" w14:paraId="48783840" w14:textId="77777777" w:rsidTr="00FA5167">
        <w:trPr>
          <w:trHeight w:val="525"/>
        </w:trPr>
        <w:tc>
          <w:tcPr>
            <w:tcW w:w="1413" w:type="dxa"/>
            <w:hideMark/>
          </w:tcPr>
          <w:p w14:paraId="326C95F1" w14:textId="77777777" w:rsidR="00FA5167" w:rsidRPr="001454E0" w:rsidRDefault="0044557E" w:rsidP="0044557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Exam board</w:t>
            </w:r>
            <w:r w:rsidR="003B7167" w:rsidRPr="001454E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04AAD954" w14:textId="7495D07F" w:rsidR="0044557E" w:rsidRPr="001454E0" w:rsidRDefault="003B7167" w:rsidP="0044557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454E0">
              <w:rPr>
                <w:rFonts w:asciiTheme="minorHAnsi" w:hAnsiTheme="minorHAnsi" w:cstheme="minorHAnsi"/>
                <w:sz w:val="20"/>
                <w:szCs w:val="20"/>
              </w:rPr>
              <w:t>e.g</w:t>
            </w:r>
            <w:proofErr w:type="spellEnd"/>
            <w:r w:rsidRPr="001454E0">
              <w:rPr>
                <w:rFonts w:asciiTheme="minorHAnsi" w:hAnsiTheme="minorHAnsi" w:cstheme="minorHAnsi"/>
                <w:sz w:val="20"/>
                <w:szCs w:val="20"/>
              </w:rPr>
              <w:t xml:space="preserve"> AQA</w:t>
            </w:r>
          </w:p>
        </w:tc>
        <w:tc>
          <w:tcPr>
            <w:tcW w:w="5953" w:type="dxa"/>
            <w:hideMark/>
          </w:tcPr>
          <w:p w14:paraId="73007BAF" w14:textId="77777777" w:rsidR="00FA5167" w:rsidRPr="001454E0" w:rsidRDefault="0044557E" w:rsidP="0044557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Qualification level and Subject title</w:t>
            </w:r>
            <w:r w:rsidR="003B7167" w:rsidRPr="001454E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960292F" w14:textId="293B2D41" w:rsidR="0044557E" w:rsidRPr="001454E0" w:rsidRDefault="003B7167" w:rsidP="0044557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 xml:space="preserve">e.g. </w:t>
            </w:r>
            <w:r w:rsidR="00132F9E">
              <w:rPr>
                <w:rFonts w:asciiTheme="minorHAnsi" w:hAnsiTheme="minorHAnsi" w:cstheme="minorHAnsi"/>
                <w:sz w:val="20"/>
                <w:szCs w:val="20"/>
              </w:rPr>
              <w:t>GCSE Maths</w:t>
            </w:r>
          </w:p>
        </w:tc>
        <w:tc>
          <w:tcPr>
            <w:tcW w:w="2268" w:type="dxa"/>
            <w:hideMark/>
          </w:tcPr>
          <w:p w14:paraId="19E7C673" w14:textId="77777777" w:rsidR="00FA5167" w:rsidRPr="001454E0" w:rsidRDefault="0044557E" w:rsidP="0044557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Paper code</w:t>
            </w:r>
            <w:r w:rsidR="00FE516C" w:rsidRPr="001454E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6918B65B" w14:textId="07E013D3" w:rsidR="0044557E" w:rsidRPr="001454E0" w:rsidRDefault="00FE516C" w:rsidP="0044557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 xml:space="preserve">e.g. </w:t>
            </w:r>
            <w:r w:rsidR="00132F9E">
              <w:rPr>
                <w:rFonts w:asciiTheme="minorHAnsi" w:hAnsiTheme="minorHAnsi" w:cstheme="minorHAnsi"/>
                <w:sz w:val="20"/>
                <w:szCs w:val="20"/>
              </w:rPr>
              <w:t>8300/2F</w:t>
            </w: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A5167" w:rsidRPr="001454E0">
              <w:rPr>
                <w:rFonts w:asciiTheme="minorHAnsi" w:hAnsiTheme="minorHAnsi" w:cstheme="minorHAnsi"/>
                <w:sz w:val="20"/>
                <w:szCs w:val="20"/>
              </w:rPr>
              <w:t>is</w:t>
            </w:r>
            <w:r w:rsidR="00E30053" w:rsidRPr="001454E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 xml:space="preserve">paper </w:t>
            </w:r>
            <w:r w:rsidR="00132F9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FA5167" w:rsidRPr="001454E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32F9E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32F9E">
              <w:rPr>
                <w:rFonts w:asciiTheme="minorHAnsi" w:hAnsiTheme="minorHAnsi" w:cstheme="minorHAnsi"/>
                <w:sz w:val="20"/>
                <w:szCs w:val="20"/>
              </w:rPr>
              <w:t>GCSE Foundation Maths</w:t>
            </w:r>
          </w:p>
        </w:tc>
        <w:tc>
          <w:tcPr>
            <w:tcW w:w="3261" w:type="dxa"/>
            <w:hideMark/>
          </w:tcPr>
          <w:p w14:paraId="4EFDB56C" w14:textId="6768449F" w:rsidR="00FA5167" w:rsidRPr="001454E0" w:rsidRDefault="0065013B" w:rsidP="0044557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Post</w:t>
            </w:r>
            <w:r w:rsidR="009E1018" w:rsidRPr="001454E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</w:t>
            </w:r>
            <w:r w:rsidRPr="001454E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results </w:t>
            </w:r>
            <w:r w:rsidR="009E1018" w:rsidRPr="001454E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  <w:r w:rsidRPr="001454E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ervice</w:t>
            </w:r>
            <w:r w:rsidR="00FE516C" w:rsidRPr="001454E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7418A96E" w14:textId="30BFF3EE" w:rsidR="0044557E" w:rsidRPr="001454E0" w:rsidRDefault="00FE516C" w:rsidP="0044557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>e.g. review of marking</w:t>
            </w:r>
          </w:p>
        </w:tc>
        <w:tc>
          <w:tcPr>
            <w:tcW w:w="2550" w:type="dxa"/>
            <w:hideMark/>
          </w:tcPr>
          <w:p w14:paraId="21533D42" w14:textId="6CE9D714" w:rsidR="00FA5167" w:rsidRPr="001454E0" w:rsidRDefault="0044557E" w:rsidP="0044557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Fee</w:t>
            </w:r>
            <w:r w:rsidR="00D252CE" w:rsidRPr="001454E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  <w:r w:rsidR="00FE516C" w:rsidRPr="001454E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128E222" w14:textId="10BB7D01" w:rsidR="0044557E" w:rsidRPr="001454E0" w:rsidRDefault="00FE516C" w:rsidP="0044557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>e.g. £</w:t>
            </w:r>
            <w:r w:rsidR="00FD3ED3">
              <w:rPr>
                <w:rFonts w:asciiTheme="minorHAnsi" w:hAnsiTheme="minorHAnsi" w:cstheme="minorHAnsi"/>
                <w:sz w:val="20"/>
                <w:szCs w:val="20"/>
              </w:rPr>
              <w:t>44.85</w:t>
            </w: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 xml:space="preserve"> – see table </w:t>
            </w:r>
            <w:r w:rsidR="00361DF9" w:rsidRPr="001454E0">
              <w:rPr>
                <w:rFonts w:asciiTheme="minorHAnsi" w:hAnsiTheme="minorHAnsi" w:cstheme="minorHAnsi"/>
                <w:sz w:val="20"/>
                <w:szCs w:val="20"/>
              </w:rPr>
              <w:t>above</w:t>
            </w: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 xml:space="preserve"> for AQA </w:t>
            </w:r>
            <w:r w:rsidR="00FD3ED3">
              <w:rPr>
                <w:rFonts w:asciiTheme="minorHAnsi" w:hAnsiTheme="minorHAnsi" w:cstheme="minorHAnsi"/>
                <w:sz w:val="20"/>
                <w:szCs w:val="20"/>
              </w:rPr>
              <w:t>GCSE</w:t>
            </w: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 xml:space="preserve"> review of marking fee</w:t>
            </w:r>
          </w:p>
        </w:tc>
      </w:tr>
      <w:tr w:rsidR="003B7167" w:rsidRPr="001454E0" w14:paraId="26F8A6C3" w14:textId="77777777" w:rsidTr="00FA5167">
        <w:trPr>
          <w:trHeight w:val="493"/>
        </w:trPr>
        <w:tc>
          <w:tcPr>
            <w:tcW w:w="1413" w:type="dxa"/>
            <w:hideMark/>
          </w:tcPr>
          <w:p w14:paraId="4712B981" w14:textId="77777777" w:rsidR="0044557E" w:rsidRPr="001454E0" w:rsidRDefault="0044557E" w:rsidP="004455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953" w:type="dxa"/>
            <w:hideMark/>
          </w:tcPr>
          <w:p w14:paraId="346363EE" w14:textId="77777777" w:rsidR="0044557E" w:rsidRPr="001454E0" w:rsidRDefault="0044557E" w:rsidP="004455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268" w:type="dxa"/>
            <w:hideMark/>
          </w:tcPr>
          <w:p w14:paraId="63FD61AC" w14:textId="77777777" w:rsidR="0044557E" w:rsidRPr="001454E0" w:rsidRDefault="0044557E" w:rsidP="004455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3261" w:type="dxa"/>
            <w:hideMark/>
          </w:tcPr>
          <w:p w14:paraId="0A98F6E1" w14:textId="77777777" w:rsidR="0044557E" w:rsidRPr="001454E0" w:rsidRDefault="0044557E" w:rsidP="004455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550" w:type="dxa"/>
            <w:hideMark/>
          </w:tcPr>
          <w:p w14:paraId="2943BEBA" w14:textId="77777777" w:rsidR="0044557E" w:rsidRPr="001454E0" w:rsidRDefault="0044557E" w:rsidP="004455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>£</w:t>
            </w:r>
          </w:p>
        </w:tc>
      </w:tr>
      <w:tr w:rsidR="00FA5167" w:rsidRPr="001454E0" w14:paraId="7C40CC87" w14:textId="77777777" w:rsidTr="00FA5167">
        <w:trPr>
          <w:trHeight w:val="519"/>
        </w:trPr>
        <w:tc>
          <w:tcPr>
            <w:tcW w:w="1413" w:type="dxa"/>
          </w:tcPr>
          <w:p w14:paraId="7F803570" w14:textId="77777777" w:rsidR="003B7167" w:rsidRPr="001454E0" w:rsidRDefault="003B7167" w:rsidP="004455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48F0491" w14:textId="77777777" w:rsidR="003B7167" w:rsidRPr="001454E0" w:rsidRDefault="003B7167" w:rsidP="004455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DAF2AAF" w14:textId="77777777" w:rsidR="003B7167" w:rsidRPr="001454E0" w:rsidRDefault="003B7167" w:rsidP="004455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1" w:type="dxa"/>
          </w:tcPr>
          <w:p w14:paraId="340546BA" w14:textId="77777777" w:rsidR="003B7167" w:rsidRPr="001454E0" w:rsidRDefault="003B7167" w:rsidP="004455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</w:tcPr>
          <w:p w14:paraId="49772E87" w14:textId="5CF34EED" w:rsidR="003B7167" w:rsidRPr="001454E0" w:rsidRDefault="003B7167" w:rsidP="004455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>£</w:t>
            </w:r>
          </w:p>
        </w:tc>
      </w:tr>
      <w:tr w:rsidR="003B7167" w:rsidRPr="001454E0" w14:paraId="28A3C687" w14:textId="77777777" w:rsidTr="00FA5167">
        <w:trPr>
          <w:trHeight w:val="519"/>
        </w:trPr>
        <w:tc>
          <w:tcPr>
            <w:tcW w:w="1413" w:type="dxa"/>
            <w:hideMark/>
          </w:tcPr>
          <w:p w14:paraId="5DC6EC30" w14:textId="77777777" w:rsidR="0044557E" w:rsidRPr="001454E0" w:rsidRDefault="0044557E" w:rsidP="004455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953" w:type="dxa"/>
            <w:hideMark/>
          </w:tcPr>
          <w:p w14:paraId="335FD3DE" w14:textId="77777777" w:rsidR="0044557E" w:rsidRPr="001454E0" w:rsidRDefault="0044557E" w:rsidP="004455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268" w:type="dxa"/>
            <w:hideMark/>
          </w:tcPr>
          <w:p w14:paraId="7E4FAABC" w14:textId="77777777" w:rsidR="0044557E" w:rsidRPr="001454E0" w:rsidRDefault="0044557E" w:rsidP="004455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3261" w:type="dxa"/>
            <w:hideMark/>
          </w:tcPr>
          <w:p w14:paraId="5155EC40" w14:textId="77777777" w:rsidR="0044557E" w:rsidRPr="001454E0" w:rsidRDefault="0044557E" w:rsidP="004455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550" w:type="dxa"/>
            <w:hideMark/>
          </w:tcPr>
          <w:p w14:paraId="68553A20" w14:textId="77777777" w:rsidR="0044557E" w:rsidRPr="001454E0" w:rsidRDefault="0044557E" w:rsidP="004455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54E0">
              <w:rPr>
                <w:rFonts w:asciiTheme="minorHAnsi" w:hAnsiTheme="minorHAnsi" w:cstheme="minorHAnsi"/>
                <w:sz w:val="20"/>
                <w:szCs w:val="20"/>
              </w:rPr>
              <w:t>£</w:t>
            </w:r>
          </w:p>
        </w:tc>
      </w:tr>
    </w:tbl>
    <w:p w14:paraId="6ECD3B5D" w14:textId="1282B059" w:rsidR="0085336E" w:rsidRPr="001454E0" w:rsidRDefault="0085336E" w:rsidP="00F14D03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25D97CB6" w14:textId="77777777" w:rsidR="00192883" w:rsidRPr="001454E0" w:rsidRDefault="00192883" w:rsidP="00192883">
      <w:pPr>
        <w:pStyle w:val="Headinglevel1"/>
        <w:spacing w:before="60" w:after="0"/>
        <w:rPr>
          <w:rFonts w:asciiTheme="minorHAnsi" w:hAnsiTheme="minorHAnsi" w:cstheme="minorHAnsi"/>
          <w:color w:val="auto"/>
          <w:sz w:val="20"/>
          <w:szCs w:val="20"/>
        </w:rPr>
      </w:pPr>
      <w:r w:rsidRPr="001454E0">
        <w:rPr>
          <w:rFonts w:asciiTheme="minorHAnsi" w:hAnsiTheme="minorHAnsi" w:cstheme="minorHAnsi"/>
          <w:color w:val="auto"/>
          <w:sz w:val="20"/>
          <w:szCs w:val="20"/>
        </w:rPr>
        <w:t>Candidate consent</w:t>
      </w:r>
    </w:p>
    <w:p w14:paraId="2478A6E9" w14:textId="60A49E4E" w:rsidR="00FE516C" w:rsidRPr="001454E0" w:rsidRDefault="00192883" w:rsidP="00715F25">
      <w:pPr>
        <w:pStyle w:val="NormalWeb"/>
        <w:shd w:val="clear" w:color="auto" w:fill="FFFFFF"/>
        <w:spacing w:before="60" w:beforeAutospacing="0" w:after="120" w:afterAutospacing="0"/>
        <w:rPr>
          <w:rFonts w:asciiTheme="minorHAnsi" w:hAnsiTheme="minorHAnsi" w:cstheme="minorHAnsi"/>
          <w:sz w:val="20"/>
          <w:szCs w:val="20"/>
        </w:rPr>
      </w:pPr>
      <w:r w:rsidRPr="001454E0">
        <w:rPr>
          <w:rFonts w:asciiTheme="minorHAnsi" w:hAnsiTheme="minorHAnsi" w:cstheme="minorHAnsi"/>
          <w:sz w:val="20"/>
          <w:szCs w:val="20"/>
        </w:rPr>
        <w:t xml:space="preserve">By signing here, I </w:t>
      </w:r>
      <w:r w:rsidRPr="001454E0">
        <w:rPr>
          <w:rFonts w:asciiTheme="minorHAnsi" w:hAnsiTheme="minorHAnsi" w:cstheme="minorHAnsi"/>
          <w:bCs/>
          <w:sz w:val="20"/>
          <w:szCs w:val="20"/>
        </w:rPr>
        <w:t xml:space="preserve">consent </w:t>
      </w:r>
      <w:r w:rsidRPr="001454E0">
        <w:rPr>
          <w:rFonts w:asciiTheme="minorHAnsi" w:hAnsiTheme="minorHAnsi" w:cstheme="minorHAnsi"/>
          <w:sz w:val="20"/>
          <w:szCs w:val="20"/>
        </w:rPr>
        <w:t xml:space="preserve">to the College submitting a clerical re-check or a review of marking for the examination(s) listed above. In giving consent I understand that the grade and/or mark awarded to me following a clerical re-check or a review of marking, and any subsequent appeal, </w:t>
      </w:r>
      <w:r w:rsidRPr="001454E0">
        <w:rPr>
          <w:rFonts w:asciiTheme="minorHAnsi" w:hAnsiTheme="minorHAnsi" w:cstheme="minorHAnsi"/>
          <w:b/>
          <w:bCs/>
          <w:sz w:val="20"/>
          <w:szCs w:val="20"/>
        </w:rPr>
        <w:t>may be lower</w:t>
      </w:r>
      <w:r w:rsidRPr="001454E0">
        <w:rPr>
          <w:rFonts w:asciiTheme="minorHAnsi" w:hAnsiTheme="minorHAnsi" w:cstheme="minorHAnsi"/>
          <w:sz w:val="20"/>
          <w:szCs w:val="20"/>
        </w:rPr>
        <w:t xml:space="preserve"> than, higher than, or the same as the result which was originally awarded for this subject</w:t>
      </w:r>
      <w:r w:rsidR="00FE516C" w:rsidRPr="001454E0">
        <w:rPr>
          <w:rFonts w:asciiTheme="minorHAnsi" w:hAnsiTheme="minorHAnsi" w:cstheme="minorHAnsi"/>
          <w:sz w:val="20"/>
          <w:szCs w:val="20"/>
        </w:rPr>
        <w:t xml:space="preserve"> </w:t>
      </w:r>
      <w:r w:rsidR="00FE516C" w:rsidRPr="001454E0">
        <w:rPr>
          <w:rFonts w:asciiTheme="minorHAnsi" w:hAnsiTheme="minorHAnsi" w:cstheme="minorHAnsi"/>
          <w:b/>
          <w:bCs/>
          <w:sz w:val="20"/>
          <w:szCs w:val="20"/>
        </w:rPr>
        <w:t>and is final</w:t>
      </w:r>
      <w:r w:rsidRPr="001454E0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3B4D0028" w14:textId="77777777" w:rsidR="00943AA0" w:rsidRPr="001454E0" w:rsidRDefault="00943AA0" w:rsidP="00192883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21429A6B" w14:textId="7DE86A5E" w:rsidR="00192883" w:rsidRPr="001454E0" w:rsidRDefault="00192883" w:rsidP="00192883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1454E0">
        <w:rPr>
          <w:rFonts w:asciiTheme="minorHAnsi" w:hAnsiTheme="minorHAnsi" w:cstheme="minorHAnsi"/>
          <w:sz w:val="20"/>
          <w:szCs w:val="20"/>
        </w:rPr>
        <w:t>Signature: ………………………................…...</w:t>
      </w:r>
      <w:r w:rsidR="00074918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</w:t>
      </w:r>
      <w:r w:rsidRPr="001454E0">
        <w:rPr>
          <w:rFonts w:asciiTheme="minorHAnsi" w:hAnsiTheme="minorHAnsi" w:cstheme="minorHAnsi"/>
          <w:sz w:val="20"/>
          <w:szCs w:val="20"/>
        </w:rPr>
        <w:t xml:space="preserve"> Date: </w:t>
      </w:r>
      <w:r w:rsidR="00074918">
        <w:rPr>
          <w:rFonts w:asciiTheme="minorHAnsi" w:hAnsiTheme="minorHAnsi" w:cstheme="minorHAnsi"/>
          <w:sz w:val="20"/>
          <w:szCs w:val="20"/>
        </w:rPr>
        <w:t>…………………………….</w:t>
      </w:r>
      <w:r w:rsidRPr="001454E0">
        <w:rPr>
          <w:rFonts w:asciiTheme="minorHAnsi" w:hAnsiTheme="minorHAnsi" w:cstheme="minorHAnsi"/>
          <w:sz w:val="20"/>
          <w:szCs w:val="20"/>
        </w:rPr>
        <w:t>…………</w:t>
      </w:r>
    </w:p>
    <w:sectPr w:rsidR="00192883" w:rsidRPr="001454E0" w:rsidSect="001E54C4">
      <w:footerReference w:type="default" r:id="rId9"/>
      <w:footerReference w:type="first" r:id="rId10"/>
      <w:pgSz w:w="16838" w:h="11906" w:orient="landscape" w:code="9"/>
      <w:pgMar w:top="567" w:right="567" w:bottom="567" w:left="816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B3795" w14:textId="77777777" w:rsidR="003069F7" w:rsidRDefault="003069F7" w:rsidP="00666FC9">
      <w:pPr>
        <w:spacing w:after="0" w:line="240" w:lineRule="auto"/>
      </w:pPr>
      <w:r>
        <w:separator/>
      </w:r>
    </w:p>
  </w:endnote>
  <w:endnote w:type="continuationSeparator" w:id="0">
    <w:p w14:paraId="3F6DFF51" w14:textId="77777777" w:rsidR="003069F7" w:rsidRDefault="003069F7" w:rsidP="00666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23341" w14:textId="0284091C" w:rsidR="002468C8" w:rsidRPr="009670CC" w:rsidRDefault="002468C8" w:rsidP="00B66687">
    <w:pPr>
      <w:spacing w:after="0" w:line="240" w:lineRule="auto"/>
      <w:rPr>
        <w:rFonts w:ascii="Rockwell" w:hAnsi="Rockwel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8B3B9" w14:textId="653F3142" w:rsidR="009670CC" w:rsidRPr="009600B5" w:rsidRDefault="009670CC" w:rsidP="00E95444">
    <w:pPr>
      <w:spacing w:after="0" w:line="240" w:lineRule="auto"/>
      <w:jc w:val="center"/>
      <w:rPr>
        <w:rFonts w:ascii="Avenir Book" w:hAnsi="Avenir Book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B2C89" w14:textId="77777777" w:rsidR="003069F7" w:rsidRDefault="003069F7" w:rsidP="00666FC9">
      <w:pPr>
        <w:spacing w:after="0" w:line="240" w:lineRule="auto"/>
      </w:pPr>
      <w:r>
        <w:separator/>
      </w:r>
    </w:p>
  </w:footnote>
  <w:footnote w:type="continuationSeparator" w:id="0">
    <w:p w14:paraId="191B93D9" w14:textId="77777777" w:rsidR="003069F7" w:rsidRDefault="003069F7" w:rsidP="00666F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69D0"/>
    <w:multiLevelType w:val="hybridMultilevel"/>
    <w:tmpl w:val="4AD68872"/>
    <w:lvl w:ilvl="0" w:tplc="B4025EF8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FF33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15C38"/>
    <w:multiLevelType w:val="hybridMultilevel"/>
    <w:tmpl w:val="23D62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D0BF2"/>
    <w:multiLevelType w:val="hybridMultilevel"/>
    <w:tmpl w:val="092E7F46"/>
    <w:lvl w:ilvl="0" w:tplc="389040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97698"/>
    <w:multiLevelType w:val="hybridMultilevel"/>
    <w:tmpl w:val="F93C37E6"/>
    <w:lvl w:ilvl="0" w:tplc="0ECCE3E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37C0E64"/>
    <w:multiLevelType w:val="hybridMultilevel"/>
    <w:tmpl w:val="87647C7A"/>
    <w:lvl w:ilvl="0" w:tplc="7F60F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B54780"/>
    <w:multiLevelType w:val="hybridMultilevel"/>
    <w:tmpl w:val="549E9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5B5AFF"/>
    <w:multiLevelType w:val="hybridMultilevel"/>
    <w:tmpl w:val="0EE0E230"/>
    <w:lvl w:ilvl="0" w:tplc="F7DEC7BC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A0C2B"/>
    <w:multiLevelType w:val="hybridMultilevel"/>
    <w:tmpl w:val="012A2944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384207"/>
    <w:multiLevelType w:val="multilevel"/>
    <w:tmpl w:val="9650F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5116A2"/>
    <w:multiLevelType w:val="hybridMultilevel"/>
    <w:tmpl w:val="E6200D8C"/>
    <w:lvl w:ilvl="0" w:tplc="BF6410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0099"/>
        <w:sz w:val="20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8F1350"/>
    <w:multiLevelType w:val="hybridMultilevel"/>
    <w:tmpl w:val="6234EFB8"/>
    <w:lvl w:ilvl="0" w:tplc="3890402C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  <w:color w:val="003399"/>
      </w:rPr>
    </w:lvl>
    <w:lvl w:ilvl="1" w:tplc="5A783B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0000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466C60"/>
    <w:multiLevelType w:val="hybridMultilevel"/>
    <w:tmpl w:val="CC684FF0"/>
    <w:lvl w:ilvl="0" w:tplc="DEFC2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41081C"/>
    <w:multiLevelType w:val="multilevel"/>
    <w:tmpl w:val="9A4E2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7C35BC"/>
    <w:multiLevelType w:val="hybridMultilevel"/>
    <w:tmpl w:val="3446AD8C"/>
    <w:lvl w:ilvl="0" w:tplc="0ECCE3E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41DE17DE"/>
    <w:multiLevelType w:val="hybridMultilevel"/>
    <w:tmpl w:val="C07E24AC"/>
    <w:lvl w:ilvl="0" w:tplc="3890402C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  <w:color w:val="003399"/>
      </w:rPr>
    </w:lvl>
    <w:lvl w:ilvl="1" w:tplc="5A783B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0000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4309B2"/>
    <w:multiLevelType w:val="multilevel"/>
    <w:tmpl w:val="3A40FC4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827B65"/>
    <w:multiLevelType w:val="hybridMultilevel"/>
    <w:tmpl w:val="4A6EDC5A"/>
    <w:lvl w:ilvl="0" w:tplc="389040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45E5C"/>
    <w:multiLevelType w:val="hybridMultilevel"/>
    <w:tmpl w:val="92C4EDE0"/>
    <w:lvl w:ilvl="0" w:tplc="0ECCE3E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4AED3B5C"/>
    <w:multiLevelType w:val="hybridMultilevel"/>
    <w:tmpl w:val="DCFEB7D6"/>
    <w:lvl w:ilvl="0" w:tplc="348C487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B048E"/>
    <w:multiLevelType w:val="multilevel"/>
    <w:tmpl w:val="ECCCF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1E2AEB"/>
    <w:multiLevelType w:val="hybridMultilevel"/>
    <w:tmpl w:val="4378D028"/>
    <w:lvl w:ilvl="0" w:tplc="DEFC2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ED69D5"/>
    <w:multiLevelType w:val="multilevel"/>
    <w:tmpl w:val="C28E412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206A10"/>
    <w:multiLevelType w:val="hybridMultilevel"/>
    <w:tmpl w:val="5F080CF8"/>
    <w:lvl w:ilvl="0" w:tplc="0A5CC848">
      <w:numFmt w:val="bullet"/>
      <w:lvlText w:val="•"/>
      <w:lvlJc w:val="left"/>
      <w:pPr>
        <w:ind w:left="449" w:hanging="212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en-US" w:eastAsia="en-US" w:bidi="ar-SA"/>
      </w:rPr>
    </w:lvl>
    <w:lvl w:ilvl="1" w:tplc="EDE400D8">
      <w:numFmt w:val="bullet"/>
      <w:lvlText w:val="•"/>
      <w:lvlJc w:val="left"/>
      <w:pPr>
        <w:ind w:left="1556" w:hanging="212"/>
      </w:pPr>
      <w:rPr>
        <w:rFonts w:hint="default"/>
        <w:lang w:val="en-US" w:eastAsia="en-US" w:bidi="ar-SA"/>
      </w:rPr>
    </w:lvl>
    <w:lvl w:ilvl="2" w:tplc="AA2CDFD0">
      <w:numFmt w:val="bullet"/>
      <w:lvlText w:val="•"/>
      <w:lvlJc w:val="left"/>
      <w:pPr>
        <w:ind w:left="2673" w:hanging="212"/>
      </w:pPr>
      <w:rPr>
        <w:rFonts w:hint="default"/>
        <w:lang w:val="en-US" w:eastAsia="en-US" w:bidi="ar-SA"/>
      </w:rPr>
    </w:lvl>
    <w:lvl w:ilvl="3" w:tplc="D34EDB08">
      <w:numFmt w:val="bullet"/>
      <w:lvlText w:val="•"/>
      <w:lvlJc w:val="left"/>
      <w:pPr>
        <w:ind w:left="3789" w:hanging="212"/>
      </w:pPr>
      <w:rPr>
        <w:rFonts w:hint="default"/>
        <w:lang w:val="en-US" w:eastAsia="en-US" w:bidi="ar-SA"/>
      </w:rPr>
    </w:lvl>
    <w:lvl w:ilvl="4" w:tplc="40AC8112">
      <w:numFmt w:val="bullet"/>
      <w:lvlText w:val="•"/>
      <w:lvlJc w:val="left"/>
      <w:pPr>
        <w:ind w:left="4906" w:hanging="212"/>
      </w:pPr>
      <w:rPr>
        <w:rFonts w:hint="default"/>
        <w:lang w:val="en-US" w:eastAsia="en-US" w:bidi="ar-SA"/>
      </w:rPr>
    </w:lvl>
    <w:lvl w:ilvl="5" w:tplc="FC84EE0A">
      <w:numFmt w:val="bullet"/>
      <w:lvlText w:val="•"/>
      <w:lvlJc w:val="left"/>
      <w:pPr>
        <w:ind w:left="6022" w:hanging="212"/>
      </w:pPr>
      <w:rPr>
        <w:rFonts w:hint="default"/>
        <w:lang w:val="en-US" w:eastAsia="en-US" w:bidi="ar-SA"/>
      </w:rPr>
    </w:lvl>
    <w:lvl w:ilvl="6" w:tplc="A648B362">
      <w:numFmt w:val="bullet"/>
      <w:lvlText w:val="•"/>
      <w:lvlJc w:val="left"/>
      <w:pPr>
        <w:ind w:left="7139" w:hanging="212"/>
      </w:pPr>
      <w:rPr>
        <w:rFonts w:hint="default"/>
        <w:lang w:val="en-US" w:eastAsia="en-US" w:bidi="ar-SA"/>
      </w:rPr>
    </w:lvl>
    <w:lvl w:ilvl="7" w:tplc="696A9F58">
      <w:numFmt w:val="bullet"/>
      <w:lvlText w:val="•"/>
      <w:lvlJc w:val="left"/>
      <w:pPr>
        <w:ind w:left="8255" w:hanging="212"/>
      </w:pPr>
      <w:rPr>
        <w:rFonts w:hint="default"/>
        <w:lang w:val="en-US" w:eastAsia="en-US" w:bidi="ar-SA"/>
      </w:rPr>
    </w:lvl>
    <w:lvl w:ilvl="8" w:tplc="60C4A7D2">
      <w:numFmt w:val="bullet"/>
      <w:lvlText w:val="•"/>
      <w:lvlJc w:val="left"/>
      <w:pPr>
        <w:ind w:left="9372" w:hanging="212"/>
      </w:pPr>
      <w:rPr>
        <w:rFonts w:hint="default"/>
        <w:lang w:val="en-US" w:eastAsia="en-US" w:bidi="ar-SA"/>
      </w:rPr>
    </w:lvl>
  </w:abstractNum>
  <w:abstractNum w:abstractNumId="23" w15:restartNumberingAfterBreak="0">
    <w:nsid w:val="65135EA1"/>
    <w:multiLevelType w:val="hybridMultilevel"/>
    <w:tmpl w:val="1CAA2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A94A61"/>
    <w:multiLevelType w:val="hybridMultilevel"/>
    <w:tmpl w:val="736EBCEC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115B5E"/>
    <w:multiLevelType w:val="hybridMultilevel"/>
    <w:tmpl w:val="E54064DC"/>
    <w:lvl w:ilvl="0" w:tplc="A330F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E2233F"/>
    <w:multiLevelType w:val="hybridMultilevel"/>
    <w:tmpl w:val="E7567B08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0B3AC0"/>
    <w:multiLevelType w:val="hybridMultilevel"/>
    <w:tmpl w:val="0CAEAA48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58275F"/>
    <w:multiLevelType w:val="hybridMultilevel"/>
    <w:tmpl w:val="44725DE4"/>
    <w:lvl w:ilvl="0" w:tplc="48F08742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02312D"/>
    <w:multiLevelType w:val="hybridMultilevel"/>
    <w:tmpl w:val="CF70A7F6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982898">
    <w:abstractNumId w:val="1"/>
  </w:num>
  <w:num w:numId="2" w16cid:durableId="148253670">
    <w:abstractNumId w:val="10"/>
  </w:num>
  <w:num w:numId="3" w16cid:durableId="1103574952">
    <w:abstractNumId w:val="2"/>
  </w:num>
  <w:num w:numId="4" w16cid:durableId="1196382019">
    <w:abstractNumId w:val="14"/>
  </w:num>
  <w:num w:numId="5" w16cid:durableId="2007589375">
    <w:abstractNumId w:val="7"/>
  </w:num>
  <w:num w:numId="6" w16cid:durableId="1083070116">
    <w:abstractNumId w:val="25"/>
  </w:num>
  <w:num w:numId="7" w16cid:durableId="1445885293">
    <w:abstractNumId w:val="24"/>
  </w:num>
  <w:num w:numId="8" w16cid:durableId="947926012">
    <w:abstractNumId w:val="0"/>
  </w:num>
  <w:num w:numId="9" w16cid:durableId="19164682">
    <w:abstractNumId w:val="26"/>
  </w:num>
  <w:num w:numId="10" w16cid:durableId="1908106378">
    <w:abstractNumId w:val="23"/>
  </w:num>
  <w:num w:numId="11" w16cid:durableId="1181891913">
    <w:abstractNumId w:val="27"/>
  </w:num>
  <w:num w:numId="12" w16cid:durableId="1652059671">
    <w:abstractNumId w:val="29"/>
  </w:num>
  <w:num w:numId="13" w16cid:durableId="801072111">
    <w:abstractNumId w:val="20"/>
  </w:num>
  <w:num w:numId="14" w16cid:durableId="1316445820">
    <w:abstractNumId w:val="4"/>
  </w:num>
  <w:num w:numId="15" w16cid:durableId="669715333">
    <w:abstractNumId w:val="28"/>
  </w:num>
  <w:num w:numId="16" w16cid:durableId="1140732175">
    <w:abstractNumId w:val="5"/>
  </w:num>
  <w:num w:numId="17" w16cid:durableId="663164220">
    <w:abstractNumId w:val="9"/>
  </w:num>
  <w:num w:numId="18" w16cid:durableId="615408112">
    <w:abstractNumId w:val="16"/>
  </w:num>
  <w:num w:numId="19" w16cid:durableId="1909996575">
    <w:abstractNumId w:val="13"/>
  </w:num>
  <w:num w:numId="20" w16cid:durableId="1785731841">
    <w:abstractNumId w:val="17"/>
  </w:num>
  <w:num w:numId="21" w16cid:durableId="1033531493">
    <w:abstractNumId w:val="3"/>
  </w:num>
  <w:num w:numId="22" w16cid:durableId="973682444">
    <w:abstractNumId w:val="11"/>
  </w:num>
  <w:num w:numId="23" w16cid:durableId="1191720046">
    <w:abstractNumId w:val="21"/>
  </w:num>
  <w:num w:numId="24" w16cid:durableId="1414665578">
    <w:abstractNumId w:val="15"/>
  </w:num>
  <w:num w:numId="25" w16cid:durableId="398866309">
    <w:abstractNumId w:val="18"/>
  </w:num>
  <w:num w:numId="26" w16cid:durableId="1246495372">
    <w:abstractNumId w:val="12"/>
  </w:num>
  <w:num w:numId="27" w16cid:durableId="696084336">
    <w:abstractNumId w:val="8"/>
  </w:num>
  <w:num w:numId="28" w16cid:durableId="1785614102">
    <w:abstractNumId w:val="6"/>
  </w:num>
  <w:num w:numId="29" w16cid:durableId="464809442">
    <w:abstractNumId w:val="19"/>
  </w:num>
  <w:num w:numId="30" w16cid:durableId="73061449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8DD"/>
    <w:rsid w:val="000013AD"/>
    <w:rsid w:val="00007957"/>
    <w:rsid w:val="0001345E"/>
    <w:rsid w:val="000141B7"/>
    <w:rsid w:val="0001722F"/>
    <w:rsid w:val="00024CD3"/>
    <w:rsid w:val="00047216"/>
    <w:rsid w:val="00054B15"/>
    <w:rsid w:val="000567C7"/>
    <w:rsid w:val="00063D67"/>
    <w:rsid w:val="00070BB4"/>
    <w:rsid w:val="00074918"/>
    <w:rsid w:val="00074FFB"/>
    <w:rsid w:val="000821C2"/>
    <w:rsid w:val="000A3A32"/>
    <w:rsid w:val="000A62AA"/>
    <w:rsid w:val="000B1744"/>
    <w:rsid w:val="000B5839"/>
    <w:rsid w:val="000B78D7"/>
    <w:rsid w:val="000C770C"/>
    <w:rsid w:val="000F5077"/>
    <w:rsid w:val="0010708B"/>
    <w:rsid w:val="00117AEB"/>
    <w:rsid w:val="00125ACC"/>
    <w:rsid w:val="00126610"/>
    <w:rsid w:val="001267C8"/>
    <w:rsid w:val="00132F9E"/>
    <w:rsid w:val="00140D29"/>
    <w:rsid w:val="001454E0"/>
    <w:rsid w:val="001456D6"/>
    <w:rsid w:val="00155878"/>
    <w:rsid w:val="00156810"/>
    <w:rsid w:val="001744D2"/>
    <w:rsid w:val="001766B4"/>
    <w:rsid w:val="00181E54"/>
    <w:rsid w:val="00185E7A"/>
    <w:rsid w:val="001873ED"/>
    <w:rsid w:val="00192883"/>
    <w:rsid w:val="00196349"/>
    <w:rsid w:val="0019701F"/>
    <w:rsid w:val="001A1920"/>
    <w:rsid w:val="001A1CC3"/>
    <w:rsid w:val="001A604C"/>
    <w:rsid w:val="001B5753"/>
    <w:rsid w:val="001B7CA2"/>
    <w:rsid w:val="001C39EE"/>
    <w:rsid w:val="001C4021"/>
    <w:rsid w:val="001D33A0"/>
    <w:rsid w:val="001D607A"/>
    <w:rsid w:val="001E0C28"/>
    <w:rsid w:val="001E488A"/>
    <w:rsid w:val="001E54C4"/>
    <w:rsid w:val="0020089F"/>
    <w:rsid w:val="00207F56"/>
    <w:rsid w:val="00223971"/>
    <w:rsid w:val="00232CA4"/>
    <w:rsid w:val="00236116"/>
    <w:rsid w:val="00237E78"/>
    <w:rsid w:val="002427EC"/>
    <w:rsid w:val="002468C8"/>
    <w:rsid w:val="00247EF2"/>
    <w:rsid w:val="00255A97"/>
    <w:rsid w:val="002618E6"/>
    <w:rsid w:val="0026199F"/>
    <w:rsid w:val="00262E91"/>
    <w:rsid w:val="002637C5"/>
    <w:rsid w:val="00265F62"/>
    <w:rsid w:val="00283E4B"/>
    <w:rsid w:val="00284998"/>
    <w:rsid w:val="0029081D"/>
    <w:rsid w:val="002935BA"/>
    <w:rsid w:val="00293A42"/>
    <w:rsid w:val="00294C2E"/>
    <w:rsid w:val="002A0B70"/>
    <w:rsid w:val="002A51FC"/>
    <w:rsid w:val="002A5DD8"/>
    <w:rsid w:val="002B6962"/>
    <w:rsid w:val="002C17E4"/>
    <w:rsid w:val="002D31D4"/>
    <w:rsid w:val="002D5EFB"/>
    <w:rsid w:val="00301D7D"/>
    <w:rsid w:val="003069F7"/>
    <w:rsid w:val="003151A2"/>
    <w:rsid w:val="00316A02"/>
    <w:rsid w:val="0032363C"/>
    <w:rsid w:val="00323E14"/>
    <w:rsid w:val="0033138A"/>
    <w:rsid w:val="003346CD"/>
    <w:rsid w:val="00346021"/>
    <w:rsid w:val="003508D3"/>
    <w:rsid w:val="00352FA2"/>
    <w:rsid w:val="0035476C"/>
    <w:rsid w:val="003615B4"/>
    <w:rsid w:val="00361DF9"/>
    <w:rsid w:val="00381BA6"/>
    <w:rsid w:val="00386883"/>
    <w:rsid w:val="0039172C"/>
    <w:rsid w:val="00392774"/>
    <w:rsid w:val="00393CF3"/>
    <w:rsid w:val="00396609"/>
    <w:rsid w:val="003A1482"/>
    <w:rsid w:val="003A1FC5"/>
    <w:rsid w:val="003B7167"/>
    <w:rsid w:val="003B7D75"/>
    <w:rsid w:val="003C06B0"/>
    <w:rsid w:val="003D5C9C"/>
    <w:rsid w:val="003D78DD"/>
    <w:rsid w:val="003E3378"/>
    <w:rsid w:val="003E683F"/>
    <w:rsid w:val="003F466B"/>
    <w:rsid w:val="003F585E"/>
    <w:rsid w:val="00401A29"/>
    <w:rsid w:val="0040290A"/>
    <w:rsid w:val="00402D23"/>
    <w:rsid w:val="0040484E"/>
    <w:rsid w:val="004103A7"/>
    <w:rsid w:val="00413443"/>
    <w:rsid w:val="004218D2"/>
    <w:rsid w:val="004368EB"/>
    <w:rsid w:val="00442F71"/>
    <w:rsid w:val="0044557E"/>
    <w:rsid w:val="00454134"/>
    <w:rsid w:val="00461365"/>
    <w:rsid w:val="00464093"/>
    <w:rsid w:val="00483EB6"/>
    <w:rsid w:val="004908BF"/>
    <w:rsid w:val="00492BBF"/>
    <w:rsid w:val="00496243"/>
    <w:rsid w:val="004A2552"/>
    <w:rsid w:val="004A323B"/>
    <w:rsid w:val="004A588A"/>
    <w:rsid w:val="004A6BEC"/>
    <w:rsid w:val="004A6E39"/>
    <w:rsid w:val="004B39F7"/>
    <w:rsid w:val="004C5049"/>
    <w:rsid w:val="004D4731"/>
    <w:rsid w:val="004D4F1F"/>
    <w:rsid w:val="004D5DC8"/>
    <w:rsid w:val="004E1E7E"/>
    <w:rsid w:val="004E4133"/>
    <w:rsid w:val="004E607A"/>
    <w:rsid w:val="004F379C"/>
    <w:rsid w:val="00501217"/>
    <w:rsid w:val="00512E8E"/>
    <w:rsid w:val="005131B9"/>
    <w:rsid w:val="0051532B"/>
    <w:rsid w:val="00525EB5"/>
    <w:rsid w:val="005400DE"/>
    <w:rsid w:val="00542109"/>
    <w:rsid w:val="00547E8D"/>
    <w:rsid w:val="0055134E"/>
    <w:rsid w:val="00573DCD"/>
    <w:rsid w:val="00574C05"/>
    <w:rsid w:val="0057736B"/>
    <w:rsid w:val="00584508"/>
    <w:rsid w:val="00585ED3"/>
    <w:rsid w:val="005864CA"/>
    <w:rsid w:val="0059165F"/>
    <w:rsid w:val="005A7A86"/>
    <w:rsid w:val="005A7DF0"/>
    <w:rsid w:val="005B00FD"/>
    <w:rsid w:val="005B0BC8"/>
    <w:rsid w:val="005B7490"/>
    <w:rsid w:val="005B7D6E"/>
    <w:rsid w:val="005D3985"/>
    <w:rsid w:val="005E12C8"/>
    <w:rsid w:val="005E2EB5"/>
    <w:rsid w:val="005E4DC7"/>
    <w:rsid w:val="005E6AA5"/>
    <w:rsid w:val="005F152A"/>
    <w:rsid w:val="005F2EB8"/>
    <w:rsid w:val="005F78DA"/>
    <w:rsid w:val="006016A3"/>
    <w:rsid w:val="00602B74"/>
    <w:rsid w:val="00602DE0"/>
    <w:rsid w:val="006047F4"/>
    <w:rsid w:val="006177AA"/>
    <w:rsid w:val="006223CD"/>
    <w:rsid w:val="00625B89"/>
    <w:rsid w:val="0062782C"/>
    <w:rsid w:val="00630FE0"/>
    <w:rsid w:val="00640E5B"/>
    <w:rsid w:val="00643FBB"/>
    <w:rsid w:val="0065013B"/>
    <w:rsid w:val="00660C4A"/>
    <w:rsid w:val="00665930"/>
    <w:rsid w:val="0066674C"/>
    <w:rsid w:val="00666FC9"/>
    <w:rsid w:val="00673430"/>
    <w:rsid w:val="006813C2"/>
    <w:rsid w:val="00696A64"/>
    <w:rsid w:val="006971D3"/>
    <w:rsid w:val="006A71FA"/>
    <w:rsid w:val="006B6811"/>
    <w:rsid w:val="006C2557"/>
    <w:rsid w:val="006C646E"/>
    <w:rsid w:val="006D1FB8"/>
    <w:rsid w:val="006E2C39"/>
    <w:rsid w:val="006E6047"/>
    <w:rsid w:val="006E7571"/>
    <w:rsid w:val="006F524A"/>
    <w:rsid w:val="0070427D"/>
    <w:rsid w:val="00714D71"/>
    <w:rsid w:val="00715F25"/>
    <w:rsid w:val="007232F0"/>
    <w:rsid w:val="00735841"/>
    <w:rsid w:val="00745B6C"/>
    <w:rsid w:val="00771169"/>
    <w:rsid w:val="00772A79"/>
    <w:rsid w:val="00774837"/>
    <w:rsid w:val="00776239"/>
    <w:rsid w:val="007923DC"/>
    <w:rsid w:val="00795F8B"/>
    <w:rsid w:val="007A2308"/>
    <w:rsid w:val="007A51E4"/>
    <w:rsid w:val="007B1971"/>
    <w:rsid w:val="007B3175"/>
    <w:rsid w:val="007C0036"/>
    <w:rsid w:val="007C488C"/>
    <w:rsid w:val="007E6D1E"/>
    <w:rsid w:val="00810178"/>
    <w:rsid w:val="00812C4F"/>
    <w:rsid w:val="00812EB0"/>
    <w:rsid w:val="00814932"/>
    <w:rsid w:val="00817642"/>
    <w:rsid w:val="008279F0"/>
    <w:rsid w:val="008305A8"/>
    <w:rsid w:val="00830D48"/>
    <w:rsid w:val="00834F69"/>
    <w:rsid w:val="00842C32"/>
    <w:rsid w:val="0084566E"/>
    <w:rsid w:val="00847475"/>
    <w:rsid w:val="0084757C"/>
    <w:rsid w:val="0085336E"/>
    <w:rsid w:val="00857BE5"/>
    <w:rsid w:val="00866CFB"/>
    <w:rsid w:val="00874CE3"/>
    <w:rsid w:val="008760C4"/>
    <w:rsid w:val="00880D54"/>
    <w:rsid w:val="008861E8"/>
    <w:rsid w:val="00892434"/>
    <w:rsid w:val="008B1696"/>
    <w:rsid w:val="008B25BE"/>
    <w:rsid w:val="008B3110"/>
    <w:rsid w:val="008B53FA"/>
    <w:rsid w:val="008D00ED"/>
    <w:rsid w:val="008D7252"/>
    <w:rsid w:val="008F5442"/>
    <w:rsid w:val="008F7C42"/>
    <w:rsid w:val="009077EC"/>
    <w:rsid w:val="00913B3F"/>
    <w:rsid w:val="00914D9E"/>
    <w:rsid w:val="0092615C"/>
    <w:rsid w:val="00934093"/>
    <w:rsid w:val="00934B45"/>
    <w:rsid w:val="00935A17"/>
    <w:rsid w:val="00936F28"/>
    <w:rsid w:val="00943AA0"/>
    <w:rsid w:val="0095078B"/>
    <w:rsid w:val="009531B9"/>
    <w:rsid w:val="009600B5"/>
    <w:rsid w:val="00966B21"/>
    <w:rsid w:val="009670CC"/>
    <w:rsid w:val="00980057"/>
    <w:rsid w:val="0098376B"/>
    <w:rsid w:val="00993BE0"/>
    <w:rsid w:val="00996126"/>
    <w:rsid w:val="00996524"/>
    <w:rsid w:val="00997CBA"/>
    <w:rsid w:val="009A1EB4"/>
    <w:rsid w:val="009A2197"/>
    <w:rsid w:val="009A258A"/>
    <w:rsid w:val="009A42B4"/>
    <w:rsid w:val="009B01C2"/>
    <w:rsid w:val="009B1D65"/>
    <w:rsid w:val="009B3558"/>
    <w:rsid w:val="009B36EB"/>
    <w:rsid w:val="009C5A41"/>
    <w:rsid w:val="009C65B6"/>
    <w:rsid w:val="009D0691"/>
    <w:rsid w:val="009D07F7"/>
    <w:rsid w:val="009D667C"/>
    <w:rsid w:val="009E1018"/>
    <w:rsid w:val="009F3314"/>
    <w:rsid w:val="009F3504"/>
    <w:rsid w:val="00A010F6"/>
    <w:rsid w:val="00A12D1A"/>
    <w:rsid w:val="00A142B1"/>
    <w:rsid w:val="00A17841"/>
    <w:rsid w:val="00A2170A"/>
    <w:rsid w:val="00A33746"/>
    <w:rsid w:val="00A47776"/>
    <w:rsid w:val="00A528B5"/>
    <w:rsid w:val="00A552BE"/>
    <w:rsid w:val="00A57301"/>
    <w:rsid w:val="00A64A3D"/>
    <w:rsid w:val="00A655C5"/>
    <w:rsid w:val="00A718BC"/>
    <w:rsid w:val="00A71F45"/>
    <w:rsid w:val="00A76B34"/>
    <w:rsid w:val="00A7729D"/>
    <w:rsid w:val="00A805ED"/>
    <w:rsid w:val="00A838A7"/>
    <w:rsid w:val="00A9688F"/>
    <w:rsid w:val="00AA11BD"/>
    <w:rsid w:val="00AB0F77"/>
    <w:rsid w:val="00AB1CDD"/>
    <w:rsid w:val="00AB47CC"/>
    <w:rsid w:val="00AC7244"/>
    <w:rsid w:val="00AC781D"/>
    <w:rsid w:val="00AF214D"/>
    <w:rsid w:val="00B02F88"/>
    <w:rsid w:val="00B07EF1"/>
    <w:rsid w:val="00B07F2E"/>
    <w:rsid w:val="00B11274"/>
    <w:rsid w:val="00B1427F"/>
    <w:rsid w:val="00B2555D"/>
    <w:rsid w:val="00B302F6"/>
    <w:rsid w:val="00B33F69"/>
    <w:rsid w:val="00B42350"/>
    <w:rsid w:val="00B464C8"/>
    <w:rsid w:val="00B476BA"/>
    <w:rsid w:val="00B507D1"/>
    <w:rsid w:val="00B56665"/>
    <w:rsid w:val="00B66687"/>
    <w:rsid w:val="00B66EA4"/>
    <w:rsid w:val="00B708A4"/>
    <w:rsid w:val="00B73238"/>
    <w:rsid w:val="00B739D9"/>
    <w:rsid w:val="00B90DB0"/>
    <w:rsid w:val="00B90FCF"/>
    <w:rsid w:val="00B91E09"/>
    <w:rsid w:val="00BA5BF8"/>
    <w:rsid w:val="00BA6CCD"/>
    <w:rsid w:val="00BB386A"/>
    <w:rsid w:val="00BC7B5C"/>
    <w:rsid w:val="00BE5564"/>
    <w:rsid w:val="00BF28A2"/>
    <w:rsid w:val="00BF70DD"/>
    <w:rsid w:val="00C0177D"/>
    <w:rsid w:val="00C055B0"/>
    <w:rsid w:val="00C10DDE"/>
    <w:rsid w:val="00C179BB"/>
    <w:rsid w:val="00C22E93"/>
    <w:rsid w:val="00C23316"/>
    <w:rsid w:val="00C270D4"/>
    <w:rsid w:val="00C42B0B"/>
    <w:rsid w:val="00C64667"/>
    <w:rsid w:val="00C7168F"/>
    <w:rsid w:val="00C74B08"/>
    <w:rsid w:val="00C76AD0"/>
    <w:rsid w:val="00C80ED4"/>
    <w:rsid w:val="00C831D9"/>
    <w:rsid w:val="00C85E7D"/>
    <w:rsid w:val="00C8660A"/>
    <w:rsid w:val="00C8752F"/>
    <w:rsid w:val="00C90500"/>
    <w:rsid w:val="00C913C0"/>
    <w:rsid w:val="00C941FF"/>
    <w:rsid w:val="00CA1AB8"/>
    <w:rsid w:val="00CA4AFD"/>
    <w:rsid w:val="00CB1084"/>
    <w:rsid w:val="00CB4187"/>
    <w:rsid w:val="00CB44C0"/>
    <w:rsid w:val="00CB4BA9"/>
    <w:rsid w:val="00CB5AAA"/>
    <w:rsid w:val="00CB6E32"/>
    <w:rsid w:val="00CC3832"/>
    <w:rsid w:val="00CC57BC"/>
    <w:rsid w:val="00CD29C0"/>
    <w:rsid w:val="00CE1494"/>
    <w:rsid w:val="00CE3180"/>
    <w:rsid w:val="00D059C3"/>
    <w:rsid w:val="00D11993"/>
    <w:rsid w:val="00D209A6"/>
    <w:rsid w:val="00D223E7"/>
    <w:rsid w:val="00D252CE"/>
    <w:rsid w:val="00D32077"/>
    <w:rsid w:val="00D403A1"/>
    <w:rsid w:val="00D572AB"/>
    <w:rsid w:val="00D7507F"/>
    <w:rsid w:val="00D75713"/>
    <w:rsid w:val="00D86880"/>
    <w:rsid w:val="00D929A8"/>
    <w:rsid w:val="00D92F3B"/>
    <w:rsid w:val="00D956F6"/>
    <w:rsid w:val="00DA0C91"/>
    <w:rsid w:val="00DA172B"/>
    <w:rsid w:val="00DA1DA2"/>
    <w:rsid w:val="00DA4B16"/>
    <w:rsid w:val="00DA5A60"/>
    <w:rsid w:val="00DB02A3"/>
    <w:rsid w:val="00DB261B"/>
    <w:rsid w:val="00DB41B6"/>
    <w:rsid w:val="00DC24B8"/>
    <w:rsid w:val="00DC3B83"/>
    <w:rsid w:val="00DD22DB"/>
    <w:rsid w:val="00DD31E4"/>
    <w:rsid w:val="00DD354C"/>
    <w:rsid w:val="00DD53F6"/>
    <w:rsid w:val="00DD7DAB"/>
    <w:rsid w:val="00DE3290"/>
    <w:rsid w:val="00DF126F"/>
    <w:rsid w:val="00DF20E3"/>
    <w:rsid w:val="00DF5F18"/>
    <w:rsid w:val="00DF687D"/>
    <w:rsid w:val="00E0052B"/>
    <w:rsid w:val="00E0668A"/>
    <w:rsid w:val="00E117E2"/>
    <w:rsid w:val="00E12A16"/>
    <w:rsid w:val="00E20D9E"/>
    <w:rsid w:val="00E2103F"/>
    <w:rsid w:val="00E2646F"/>
    <w:rsid w:val="00E30053"/>
    <w:rsid w:val="00E437E8"/>
    <w:rsid w:val="00E45506"/>
    <w:rsid w:val="00E46945"/>
    <w:rsid w:val="00E50382"/>
    <w:rsid w:val="00E566A8"/>
    <w:rsid w:val="00E66658"/>
    <w:rsid w:val="00E84653"/>
    <w:rsid w:val="00E8503D"/>
    <w:rsid w:val="00E95444"/>
    <w:rsid w:val="00E96913"/>
    <w:rsid w:val="00EA531C"/>
    <w:rsid w:val="00EA62A8"/>
    <w:rsid w:val="00EB1597"/>
    <w:rsid w:val="00EB7AB5"/>
    <w:rsid w:val="00EE7787"/>
    <w:rsid w:val="00EF53A2"/>
    <w:rsid w:val="00F05C55"/>
    <w:rsid w:val="00F13E7F"/>
    <w:rsid w:val="00F14714"/>
    <w:rsid w:val="00F14D03"/>
    <w:rsid w:val="00F20445"/>
    <w:rsid w:val="00F24C01"/>
    <w:rsid w:val="00F30225"/>
    <w:rsid w:val="00F35FA2"/>
    <w:rsid w:val="00F41761"/>
    <w:rsid w:val="00F41ACB"/>
    <w:rsid w:val="00F57C8E"/>
    <w:rsid w:val="00F60C4A"/>
    <w:rsid w:val="00F6130A"/>
    <w:rsid w:val="00F733FE"/>
    <w:rsid w:val="00F80FA6"/>
    <w:rsid w:val="00F828B3"/>
    <w:rsid w:val="00F87B30"/>
    <w:rsid w:val="00FA01B4"/>
    <w:rsid w:val="00FA5167"/>
    <w:rsid w:val="00FB284E"/>
    <w:rsid w:val="00FB73E9"/>
    <w:rsid w:val="00FB787D"/>
    <w:rsid w:val="00FC0FC1"/>
    <w:rsid w:val="00FC234E"/>
    <w:rsid w:val="00FC3146"/>
    <w:rsid w:val="00FC4241"/>
    <w:rsid w:val="00FC4C9A"/>
    <w:rsid w:val="00FD2444"/>
    <w:rsid w:val="00FD3ED3"/>
    <w:rsid w:val="00FE0706"/>
    <w:rsid w:val="00FE377D"/>
    <w:rsid w:val="00FE516C"/>
    <w:rsid w:val="00FE5B68"/>
    <w:rsid w:val="00FF1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924EA2"/>
  <w15:docId w15:val="{5667BA5D-AAE4-4E59-AA50-4FE37D175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03F"/>
    <w:rPr>
      <w:rFonts w:ascii="Tahoma" w:hAnsi="Tahoma"/>
    </w:rPr>
  </w:style>
  <w:style w:type="paragraph" w:styleId="Heading1">
    <w:name w:val="heading 1"/>
    <w:basedOn w:val="Normal"/>
    <w:link w:val="Heading1Char"/>
    <w:uiPriority w:val="9"/>
    <w:qFormat/>
    <w:rsid w:val="000B58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level2">
    <w:name w:val="Heading level 2"/>
    <w:basedOn w:val="Normal"/>
    <w:qFormat/>
    <w:rsid w:val="00401A29"/>
    <w:pPr>
      <w:keepNext/>
      <w:spacing w:before="240" w:after="240" w:line="240" w:lineRule="auto"/>
      <w:outlineLvl w:val="1"/>
    </w:pPr>
    <w:rPr>
      <w:rFonts w:eastAsia="Times New Roman" w:cs="Times New Roman"/>
      <w:b/>
      <w:color w:val="FF3300"/>
      <w:szCs w:val="24"/>
    </w:rPr>
  </w:style>
  <w:style w:type="paragraph" w:styleId="ListParagraph">
    <w:name w:val="List Paragraph"/>
    <w:basedOn w:val="Normal"/>
    <w:link w:val="ListParagraphChar"/>
    <w:uiPriority w:val="1"/>
    <w:qFormat/>
    <w:rsid w:val="003D78DD"/>
    <w:pPr>
      <w:ind w:left="720"/>
      <w:contextualSpacing/>
    </w:pPr>
  </w:style>
  <w:style w:type="paragraph" w:customStyle="1" w:styleId="Headinglevel1">
    <w:name w:val="Heading level 1"/>
    <w:basedOn w:val="Normal"/>
    <w:qFormat/>
    <w:rsid w:val="00834F69"/>
    <w:pPr>
      <w:spacing w:after="240" w:line="240" w:lineRule="auto"/>
      <w:outlineLvl w:val="0"/>
    </w:pPr>
    <w:rPr>
      <w:rFonts w:eastAsia="Times New Roman" w:cs="Times New Roman"/>
      <w:b/>
      <w:color w:val="003399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EE77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787"/>
  </w:style>
  <w:style w:type="table" w:styleId="TableGrid">
    <w:name w:val="Table Grid"/>
    <w:basedOn w:val="TableNormal"/>
    <w:uiPriority w:val="39"/>
    <w:rsid w:val="00EE77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512E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E8E"/>
  </w:style>
  <w:style w:type="character" w:styleId="Hyperlink">
    <w:name w:val="Hyperlink"/>
    <w:basedOn w:val="DefaultParagraphFont"/>
    <w:uiPriority w:val="99"/>
    <w:unhideWhenUsed/>
    <w:rsid w:val="00A805ED"/>
    <w:rPr>
      <w:color w:val="0000FF" w:themeColor="hyperlink"/>
      <w:u w:val="single"/>
    </w:rPr>
  </w:style>
  <w:style w:type="paragraph" w:customStyle="1" w:styleId="Default">
    <w:name w:val="Default"/>
    <w:rsid w:val="00DB02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52F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52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FA01B4"/>
  </w:style>
  <w:style w:type="character" w:styleId="Strong">
    <w:name w:val="Strong"/>
    <w:basedOn w:val="DefaultParagraphFont"/>
    <w:uiPriority w:val="22"/>
    <w:qFormat/>
    <w:rsid w:val="00FA01B4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0141B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41B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41B7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0B583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26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34F6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62AA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CB44C0"/>
    <w:rPr>
      <w:rFonts w:ascii="Tahoma" w:hAnsi="Tahoma"/>
    </w:rPr>
  </w:style>
  <w:style w:type="paragraph" w:styleId="Title">
    <w:name w:val="Title"/>
    <w:basedOn w:val="Normal"/>
    <w:link w:val="TitleChar"/>
    <w:uiPriority w:val="10"/>
    <w:qFormat/>
    <w:rsid w:val="00BF70DD"/>
    <w:pPr>
      <w:widowControl w:val="0"/>
      <w:autoSpaceDE w:val="0"/>
      <w:autoSpaceDN w:val="0"/>
      <w:spacing w:after="0" w:line="437" w:lineRule="exact"/>
      <w:ind w:left="94" w:right="111"/>
      <w:jc w:val="center"/>
    </w:pPr>
    <w:rPr>
      <w:rFonts w:ascii="Century Gothic" w:eastAsia="Century Gothic" w:hAnsi="Century Gothic" w:cs="Century Gothic"/>
      <w:b/>
      <w:bCs/>
      <w:sz w:val="42"/>
      <w:szCs w:val="42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BF70DD"/>
    <w:rPr>
      <w:rFonts w:ascii="Century Gothic" w:eastAsia="Century Gothic" w:hAnsi="Century Gothic" w:cs="Century Gothic"/>
      <w:b/>
      <w:bCs/>
      <w:sz w:val="42"/>
      <w:szCs w:val="4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71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0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9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7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2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2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0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8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0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9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60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9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7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0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5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84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7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03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8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sfc.ac.uk/exam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DDC18-D51A-484A-A826-6963E28D3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localuser</dc:creator>
  <cp:lastModifiedBy>Clare Harrison</cp:lastModifiedBy>
  <cp:revision>4</cp:revision>
  <cp:lastPrinted>2026-07-21T07:58:00Z</cp:lastPrinted>
  <dcterms:created xsi:type="dcterms:W3CDTF">2026-09-18T09:29:00Z</dcterms:created>
  <dcterms:modified xsi:type="dcterms:W3CDTF">2026-09-18T10:05:00Z</dcterms:modified>
</cp:coreProperties>
</file>