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D7FB" w14:textId="12BD124B" w:rsidR="00E95444" w:rsidRPr="001454E0" w:rsidRDefault="0044557E" w:rsidP="0044557E">
      <w:pPr>
        <w:pStyle w:val="Headinglevel1"/>
        <w:jc w:val="center"/>
        <w:rPr>
          <w:rFonts w:asciiTheme="minorHAnsi" w:hAnsiTheme="minorHAnsi" w:cstheme="minorHAnsi"/>
          <w:b w:val="0"/>
          <w:bCs/>
          <w:szCs w:val="24"/>
        </w:rPr>
      </w:pPr>
      <w:r w:rsidRPr="001454E0">
        <w:rPr>
          <w:rFonts w:asciiTheme="minorHAnsi" w:hAnsiTheme="minorHAnsi" w:cstheme="minorHAnsi"/>
          <w:szCs w:val="24"/>
        </w:rPr>
        <w:t>P</w:t>
      </w:r>
      <w:r w:rsidR="00CB44C0" w:rsidRPr="001454E0">
        <w:rPr>
          <w:rFonts w:asciiTheme="minorHAnsi" w:hAnsiTheme="minorHAnsi" w:cstheme="minorHAnsi"/>
          <w:szCs w:val="24"/>
        </w:rPr>
        <w:t xml:space="preserve">OST-RESULTS SERVICES: </w:t>
      </w:r>
      <w:r w:rsidR="0085336E" w:rsidRPr="001454E0">
        <w:rPr>
          <w:rFonts w:asciiTheme="minorHAnsi" w:hAnsiTheme="minorHAnsi" w:cstheme="minorHAnsi"/>
          <w:szCs w:val="24"/>
        </w:rPr>
        <w:t>REQUEST, CONSENT AND PAYMENT FORM</w:t>
      </w:r>
      <w:r w:rsidR="00DD31E4" w:rsidRPr="001454E0">
        <w:rPr>
          <w:rFonts w:asciiTheme="minorHAnsi" w:hAnsiTheme="minorHAnsi" w:cstheme="minorHAnsi"/>
          <w:b w:val="0"/>
          <w:bCs/>
          <w:szCs w:val="24"/>
        </w:rPr>
        <w:t>: Summer 202</w:t>
      </w:r>
      <w:r w:rsidR="00C8660A" w:rsidRPr="001454E0">
        <w:rPr>
          <w:rFonts w:asciiTheme="minorHAnsi" w:hAnsiTheme="minorHAnsi" w:cstheme="minorHAnsi"/>
          <w:b w:val="0"/>
          <w:bCs/>
          <w:szCs w:val="24"/>
        </w:rPr>
        <w:t>6</w:t>
      </w:r>
      <w:r w:rsidR="00DD31E4" w:rsidRPr="001454E0">
        <w:rPr>
          <w:rFonts w:asciiTheme="minorHAnsi" w:hAnsiTheme="minorHAnsi" w:cstheme="minorHAnsi"/>
          <w:b w:val="0"/>
          <w:bCs/>
          <w:szCs w:val="24"/>
        </w:rPr>
        <w:t xml:space="preserve"> series</w:t>
      </w:r>
    </w:p>
    <w:p w14:paraId="011A78E1" w14:textId="18B41739" w:rsidR="0085336E" w:rsidRPr="001454E0" w:rsidRDefault="0044557E" w:rsidP="00C76AD0">
      <w:pPr>
        <w:pStyle w:val="Headinglevel1"/>
        <w:rPr>
          <w:rFonts w:asciiTheme="minorHAnsi" w:hAnsiTheme="minorHAnsi" w:cstheme="minorHAnsi"/>
          <w:sz w:val="20"/>
          <w:szCs w:val="20"/>
        </w:rPr>
      </w:pPr>
      <w:r w:rsidRPr="001454E0">
        <w:rPr>
          <w:rFonts w:asciiTheme="minorHAnsi" w:hAnsiTheme="minorHAnsi" w:cstheme="minorHAnsi"/>
          <w:sz w:val="20"/>
          <w:szCs w:val="20"/>
        </w:rPr>
        <w:t>Complete</w:t>
      </w:r>
      <w:r w:rsidR="0085336E" w:rsidRPr="001454E0">
        <w:rPr>
          <w:rFonts w:asciiTheme="minorHAnsi" w:hAnsiTheme="minorHAnsi" w:cstheme="minorHAnsi"/>
          <w:sz w:val="20"/>
          <w:szCs w:val="20"/>
        </w:rPr>
        <w:t xml:space="preserve"> the required information in the boxes</w:t>
      </w:r>
      <w:r w:rsidR="004C5049" w:rsidRPr="001454E0">
        <w:rPr>
          <w:rFonts w:asciiTheme="minorHAnsi" w:hAnsiTheme="minorHAnsi" w:cstheme="minorHAnsi"/>
          <w:sz w:val="20"/>
          <w:szCs w:val="20"/>
        </w:rPr>
        <w:t xml:space="preserve"> below</w:t>
      </w:r>
      <w:r w:rsidR="0085336E" w:rsidRPr="001454E0">
        <w:rPr>
          <w:rFonts w:asciiTheme="minorHAnsi" w:hAnsiTheme="minorHAnsi" w:cstheme="minorHAnsi"/>
          <w:sz w:val="20"/>
          <w:szCs w:val="20"/>
        </w:rPr>
        <w:t xml:space="preserve"> and sign and date the form to confirm the required consent.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1845"/>
        <w:gridCol w:w="1276"/>
        <w:gridCol w:w="4388"/>
        <w:gridCol w:w="2064"/>
        <w:gridCol w:w="4036"/>
      </w:tblGrid>
      <w:tr w:rsidR="00715F25" w:rsidRPr="001454E0" w14:paraId="251F9565" w14:textId="77777777" w:rsidTr="000B78D7">
        <w:trPr>
          <w:trHeight w:val="429"/>
        </w:trPr>
        <w:tc>
          <w:tcPr>
            <w:tcW w:w="1836" w:type="dxa"/>
            <w:hideMark/>
          </w:tcPr>
          <w:p w14:paraId="45172E8F" w14:textId="4505BD27" w:rsidR="00715F25" w:rsidRPr="001454E0" w:rsidRDefault="00361DF9" w:rsidP="00E427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Student </w:t>
            </w:r>
            <w:r w:rsidR="00715F25" w:rsidRPr="001454E0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</w:p>
        </w:tc>
        <w:tc>
          <w:tcPr>
            <w:tcW w:w="1845" w:type="dxa"/>
            <w:hideMark/>
          </w:tcPr>
          <w:p w14:paraId="2562019D" w14:textId="77777777" w:rsidR="00715F25" w:rsidRPr="001454E0" w:rsidRDefault="00715F25" w:rsidP="00E427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BE49976" w14:textId="5A67DCB7" w:rsidR="00715F25" w:rsidRPr="001454E0" w:rsidRDefault="00361DF9" w:rsidP="00E427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="00715F25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name</w:t>
            </w:r>
          </w:p>
        </w:tc>
        <w:tc>
          <w:tcPr>
            <w:tcW w:w="4388" w:type="dxa"/>
            <w:hideMark/>
          </w:tcPr>
          <w:p w14:paraId="4BE00AE6" w14:textId="77777777" w:rsidR="00715F25" w:rsidRPr="001454E0" w:rsidRDefault="00715F25" w:rsidP="00E427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064" w:type="dxa"/>
            <w:hideMark/>
          </w:tcPr>
          <w:p w14:paraId="6D0EFAE2" w14:textId="6535A0BE" w:rsidR="00715F25" w:rsidRPr="001454E0" w:rsidRDefault="00361DF9" w:rsidP="00E427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="00715F25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A62A8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personal </w:t>
            </w:r>
            <w:r w:rsidR="00715F25" w:rsidRPr="001454E0">
              <w:rPr>
                <w:rFonts w:asciiTheme="minorHAnsi" w:hAnsiTheme="minorHAnsi" w:cstheme="minorHAnsi"/>
                <w:sz w:val="20"/>
                <w:szCs w:val="20"/>
              </w:rPr>
              <w:t>email address</w:t>
            </w:r>
          </w:p>
        </w:tc>
        <w:tc>
          <w:tcPr>
            <w:tcW w:w="4036" w:type="dxa"/>
            <w:hideMark/>
          </w:tcPr>
          <w:p w14:paraId="72BBAE6E" w14:textId="77777777" w:rsidR="00715F25" w:rsidRPr="001454E0" w:rsidRDefault="00715F25" w:rsidP="00E427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63F5D1DC" w14:textId="771A9A3D" w:rsidR="00715F25" w:rsidRPr="001454E0" w:rsidRDefault="00715F25" w:rsidP="00C76AD0">
      <w:pPr>
        <w:pStyle w:val="Headinglevel1"/>
        <w:rPr>
          <w:rFonts w:asciiTheme="minorHAnsi" w:hAnsiTheme="minorHAnsi" w:cstheme="minorHAnsi"/>
          <w:sz w:val="20"/>
          <w:szCs w:val="20"/>
        </w:rPr>
      </w:pPr>
      <w:r w:rsidRPr="001454E0">
        <w:rPr>
          <w:rFonts w:asciiTheme="minorHAnsi" w:hAnsiTheme="minorHAnsi" w:cstheme="minorHAnsi"/>
          <w:sz w:val="20"/>
          <w:szCs w:val="20"/>
        </w:rPr>
        <w:t>Available Post results services – costs are per paper or unit</w:t>
      </w:r>
    </w:p>
    <w:tbl>
      <w:tblPr>
        <w:tblW w:w="15451" w:type="dxa"/>
        <w:tblLook w:val="04A0" w:firstRow="1" w:lastRow="0" w:firstColumn="1" w:lastColumn="0" w:noHBand="0" w:noVBand="1"/>
      </w:tblPr>
      <w:tblGrid>
        <w:gridCol w:w="1540"/>
        <w:gridCol w:w="5548"/>
        <w:gridCol w:w="1559"/>
        <w:gridCol w:w="1701"/>
        <w:gridCol w:w="1559"/>
        <w:gridCol w:w="1701"/>
        <w:gridCol w:w="1843"/>
      </w:tblGrid>
      <w:tr w:rsidR="001454E0" w:rsidRPr="001454E0" w14:paraId="4B1077BE" w14:textId="77777777" w:rsidTr="001454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813A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727A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7515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C7A66" w14:textId="77777777" w:rsidR="001454E0" w:rsidRPr="001454E0" w:rsidRDefault="001454E0" w:rsidP="001454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Fees</w:t>
            </w:r>
          </w:p>
        </w:tc>
      </w:tr>
      <w:tr w:rsidR="001454E0" w:rsidRPr="001454E0" w14:paraId="0FAE4B81" w14:textId="77777777" w:rsidTr="000B78D7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81F3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Post-results service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1D84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Details of the service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53C7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Deadline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(by midday)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D8D5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AQA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0732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OCR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DC43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Pearson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BAAC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Eduqas </w:t>
            </w:r>
          </w:p>
        </w:tc>
      </w:tr>
      <w:tr w:rsidR="001454E0" w:rsidRPr="001454E0" w14:paraId="3C69C8CA" w14:textId="77777777" w:rsidTr="000B78D7">
        <w:trPr>
          <w:trHeight w:val="48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405F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Clerical recheck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524E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This service checks that all parts of the script have been marked and the totalling and recording of marks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5359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24 September 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7570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£9.70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GCSE</w:t>
            </w: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&amp;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507C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£12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7633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£14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Level, BTEC &amp; GCSE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2B23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£11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GCSE</w:t>
            </w: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&amp;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</w:t>
            </w:r>
          </w:p>
        </w:tc>
      </w:tr>
      <w:tr w:rsidR="001454E0" w:rsidRPr="001454E0" w14:paraId="053B7A3C" w14:textId="77777777" w:rsidTr="000B78D7">
        <w:trPr>
          <w:trHeight w:val="11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B683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Review of marking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A439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This service reviews the original marking to ensure that the mark scheme has been applied correctly. Reviewers will not re-mark the script.  They will only act to correct any errors identified in the original marking. This service also includes a clerical recheck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D004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24 September 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CA7E" w14:textId="447ECF11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£51.95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A Level. </w:t>
            </w:r>
            <w:r w:rsidR="00A64A3D" w:rsidRPr="00A64A3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£44.85 for</w:t>
            </w:r>
            <w:r w:rsidR="00A64A3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GCSE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47F2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£67.75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F8A4" w14:textId="17FEE5A8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£57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A Level. </w:t>
            </w:r>
            <w:r w:rsidR="003E3378" w:rsidRPr="00A64A3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£50</w:t>
            </w:r>
            <w:r w:rsidR="003E337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E3378" w:rsidRPr="003E33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for</w:t>
            </w:r>
            <w:r w:rsidR="003E337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81BA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BTEC</w:t>
            </w:r>
            <w:r w:rsidR="00381BA6" w:rsidRPr="00381BA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&amp;</w:t>
            </w:r>
            <w:r w:rsidR="00381BA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E337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GCSE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6A5E" w14:textId="1FB3A784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£51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A Level. </w:t>
            </w:r>
            <w:r w:rsidR="003E3378" w:rsidRPr="00934B4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£45</w:t>
            </w:r>
            <w:r w:rsidR="003E337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E3378" w:rsidRPr="003E33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for </w:t>
            </w:r>
            <w:r w:rsidR="003E3378" w:rsidRPr="00934B4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GCSE</w:t>
            </w:r>
          </w:p>
        </w:tc>
      </w:tr>
      <w:tr w:rsidR="001454E0" w:rsidRPr="001454E0" w14:paraId="1C7AAA4D" w14:textId="77777777" w:rsidTr="000B78D7">
        <w:trPr>
          <w:trHeight w:val="48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FA5B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Priority review of marking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557E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Same as a review of marking but is conducted as a priority by the exam board.  Only available for A Level &amp; BTEC qualifications.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93D9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20 August 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B3D7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£61.70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</w:t>
            </w: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07F0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£83.50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4AF2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£68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</w:t>
            </w: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&amp;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BTEC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E7B3" w14:textId="77777777" w:rsidR="001454E0" w:rsidRPr="001454E0" w:rsidRDefault="001454E0" w:rsidP="001454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454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£60 for </w:t>
            </w:r>
            <w:r w:rsidRPr="001454E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 Level</w:t>
            </w:r>
          </w:p>
        </w:tc>
      </w:tr>
    </w:tbl>
    <w:p w14:paraId="1A6E321B" w14:textId="11BB2F84" w:rsidR="001454E0" w:rsidRPr="001454E0" w:rsidRDefault="001454E0" w:rsidP="00C76AD0">
      <w:pPr>
        <w:pStyle w:val="Headinglevel1"/>
        <w:rPr>
          <w:rFonts w:asciiTheme="minorHAnsi" w:hAnsiTheme="minorHAnsi" w:cstheme="minorHAnsi"/>
          <w:sz w:val="20"/>
          <w:szCs w:val="20"/>
        </w:rPr>
      </w:pPr>
    </w:p>
    <w:p w14:paraId="4662D80A" w14:textId="10850875" w:rsidR="00715F25" w:rsidRPr="001454E0" w:rsidRDefault="00542109" w:rsidP="00C76AD0">
      <w:pPr>
        <w:pStyle w:val="Headinglevel1"/>
        <w:rPr>
          <w:rFonts w:asciiTheme="minorHAnsi" w:hAnsiTheme="minorHAnsi" w:cstheme="minorHAnsi"/>
          <w:sz w:val="20"/>
          <w:szCs w:val="20"/>
        </w:rPr>
      </w:pPr>
      <w:r w:rsidRPr="001454E0">
        <w:rPr>
          <w:rFonts w:asciiTheme="minorHAnsi" w:hAnsiTheme="minorHAnsi" w:cstheme="minorHAnsi"/>
          <w:sz w:val="20"/>
          <w:szCs w:val="20"/>
        </w:rPr>
        <w:t xml:space="preserve">Refer to the summer 2026 exams timetable at </w:t>
      </w:r>
      <w:hyperlink r:id="rId8" w:history="1">
        <w:r w:rsidR="006971D3" w:rsidRPr="001454E0">
          <w:rPr>
            <w:rStyle w:val="Hyperlink"/>
            <w:rFonts w:asciiTheme="minorHAnsi" w:hAnsiTheme="minorHAnsi" w:cstheme="minorHAnsi"/>
            <w:sz w:val="20"/>
            <w:szCs w:val="20"/>
          </w:rPr>
          <w:t>www.bsfc.ac.uk/exams</w:t>
        </w:r>
      </w:hyperlink>
      <w:r w:rsidR="006971D3" w:rsidRPr="001454E0">
        <w:rPr>
          <w:rFonts w:asciiTheme="minorHAnsi" w:hAnsiTheme="minorHAnsi" w:cstheme="minorHAnsi"/>
          <w:sz w:val="20"/>
          <w:szCs w:val="20"/>
        </w:rPr>
        <w:t xml:space="preserve"> </w:t>
      </w:r>
      <w:r w:rsidRPr="001454E0">
        <w:rPr>
          <w:rFonts w:asciiTheme="minorHAnsi" w:hAnsiTheme="minorHAnsi" w:cstheme="minorHAnsi"/>
          <w:sz w:val="20"/>
          <w:szCs w:val="20"/>
        </w:rPr>
        <w:t>for exam board and paper code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953"/>
        <w:gridCol w:w="2268"/>
        <w:gridCol w:w="3261"/>
        <w:gridCol w:w="2550"/>
      </w:tblGrid>
      <w:tr w:rsidR="00FA5167" w:rsidRPr="001454E0" w14:paraId="48783840" w14:textId="77777777" w:rsidTr="00FA5167">
        <w:trPr>
          <w:trHeight w:val="525"/>
        </w:trPr>
        <w:tc>
          <w:tcPr>
            <w:tcW w:w="1413" w:type="dxa"/>
            <w:hideMark/>
          </w:tcPr>
          <w:p w14:paraId="326C95F1" w14:textId="77777777" w:rsidR="00FA5167" w:rsidRPr="001454E0" w:rsidRDefault="0044557E" w:rsidP="00445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Exam board</w:t>
            </w:r>
            <w:r w:rsidR="003B7167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4AAD954" w14:textId="7495D07F" w:rsidR="0044557E" w:rsidRPr="001454E0" w:rsidRDefault="003B7167" w:rsidP="00445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e.g</w:t>
            </w:r>
            <w:proofErr w:type="spellEnd"/>
            <w:r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AQA</w:t>
            </w:r>
          </w:p>
        </w:tc>
        <w:tc>
          <w:tcPr>
            <w:tcW w:w="5953" w:type="dxa"/>
            <w:hideMark/>
          </w:tcPr>
          <w:p w14:paraId="73007BAF" w14:textId="77777777" w:rsidR="00FA5167" w:rsidRPr="001454E0" w:rsidRDefault="0044557E" w:rsidP="00445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Qualification level and Subject title</w:t>
            </w:r>
            <w:r w:rsidR="003B7167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960292F" w14:textId="1161E0F9" w:rsidR="0044557E" w:rsidRPr="001454E0" w:rsidRDefault="003B7167" w:rsidP="00445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e.g. A Level Geography</w:t>
            </w:r>
          </w:p>
        </w:tc>
        <w:tc>
          <w:tcPr>
            <w:tcW w:w="2268" w:type="dxa"/>
            <w:hideMark/>
          </w:tcPr>
          <w:p w14:paraId="19E7C673" w14:textId="77777777" w:rsidR="00FA5167" w:rsidRPr="001454E0" w:rsidRDefault="0044557E" w:rsidP="0044557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Paper code</w:t>
            </w:r>
            <w:r w:rsidR="00FE516C"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918B65B" w14:textId="1A0D0BF4" w:rsidR="0044557E" w:rsidRPr="001454E0" w:rsidRDefault="00FE516C" w:rsidP="0044557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e.g. 7037/1 </w:t>
            </w:r>
            <w:r w:rsidR="00FA5167" w:rsidRPr="001454E0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="00E30053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paper 1</w:t>
            </w:r>
            <w:r w:rsidR="00FA5167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30053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A Level </w:t>
            </w: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Geography</w:t>
            </w:r>
          </w:p>
        </w:tc>
        <w:tc>
          <w:tcPr>
            <w:tcW w:w="3261" w:type="dxa"/>
            <w:hideMark/>
          </w:tcPr>
          <w:p w14:paraId="4EFDB56C" w14:textId="6768449F" w:rsidR="00FA5167" w:rsidRPr="001454E0" w:rsidRDefault="0065013B" w:rsidP="0044557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Post</w:t>
            </w:r>
            <w:r w:rsidR="009E1018"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results </w:t>
            </w:r>
            <w:r w:rsidR="009E1018"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ervice</w:t>
            </w:r>
            <w:r w:rsidR="00FE516C"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418A96E" w14:textId="30BFF3EE" w:rsidR="0044557E" w:rsidRPr="001454E0" w:rsidRDefault="00FE516C" w:rsidP="0044557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e.g. review of marking</w:t>
            </w:r>
          </w:p>
        </w:tc>
        <w:tc>
          <w:tcPr>
            <w:tcW w:w="2550" w:type="dxa"/>
            <w:hideMark/>
          </w:tcPr>
          <w:p w14:paraId="21533D42" w14:textId="6CE9D714" w:rsidR="00FA5167" w:rsidRPr="001454E0" w:rsidRDefault="0044557E" w:rsidP="00445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Fee</w:t>
            </w:r>
            <w:r w:rsidR="00D252CE" w:rsidRPr="00145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FE516C"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128E222" w14:textId="7625C068" w:rsidR="0044557E" w:rsidRPr="001454E0" w:rsidRDefault="00FE516C" w:rsidP="00445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e.g. £51.95 – see table </w:t>
            </w:r>
            <w:r w:rsidR="00361DF9" w:rsidRPr="001454E0">
              <w:rPr>
                <w:rFonts w:asciiTheme="minorHAnsi" w:hAnsiTheme="minorHAnsi" w:cstheme="minorHAnsi"/>
                <w:sz w:val="20"/>
                <w:szCs w:val="20"/>
              </w:rPr>
              <w:t>above</w:t>
            </w: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for AQA A Level review of marking fee</w:t>
            </w:r>
          </w:p>
        </w:tc>
      </w:tr>
      <w:tr w:rsidR="003B7167" w:rsidRPr="001454E0" w14:paraId="26F8A6C3" w14:textId="77777777" w:rsidTr="00FA5167">
        <w:trPr>
          <w:trHeight w:val="493"/>
        </w:trPr>
        <w:tc>
          <w:tcPr>
            <w:tcW w:w="1413" w:type="dxa"/>
            <w:hideMark/>
          </w:tcPr>
          <w:p w14:paraId="4712B981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hideMark/>
          </w:tcPr>
          <w:p w14:paraId="346363EE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268" w:type="dxa"/>
            <w:hideMark/>
          </w:tcPr>
          <w:p w14:paraId="63FD61AC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A98F6E1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550" w:type="dxa"/>
            <w:hideMark/>
          </w:tcPr>
          <w:p w14:paraId="2943BEBA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</w:p>
        </w:tc>
      </w:tr>
      <w:tr w:rsidR="00FA5167" w:rsidRPr="001454E0" w14:paraId="7C40CC87" w14:textId="77777777" w:rsidTr="00FA5167">
        <w:trPr>
          <w:trHeight w:val="519"/>
        </w:trPr>
        <w:tc>
          <w:tcPr>
            <w:tcW w:w="1413" w:type="dxa"/>
          </w:tcPr>
          <w:p w14:paraId="7F803570" w14:textId="77777777" w:rsidR="003B7167" w:rsidRPr="001454E0" w:rsidRDefault="003B7167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53" w:type="dxa"/>
          </w:tcPr>
          <w:p w14:paraId="748F0491" w14:textId="77777777" w:rsidR="003B7167" w:rsidRPr="001454E0" w:rsidRDefault="003B7167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AF2AAF" w14:textId="77777777" w:rsidR="003B7167" w:rsidRPr="001454E0" w:rsidRDefault="003B7167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40546BA" w14:textId="77777777" w:rsidR="003B7167" w:rsidRPr="001454E0" w:rsidRDefault="003B7167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14:paraId="49772E87" w14:textId="5CF34EED" w:rsidR="003B7167" w:rsidRPr="001454E0" w:rsidRDefault="003B7167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</w:p>
        </w:tc>
      </w:tr>
      <w:tr w:rsidR="003B7167" w:rsidRPr="001454E0" w14:paraId="28A3C687" w14:textId="77777777" w:rsidTr="00FA5167">
        <w:trPr>
          <w:trHeight w:val="519"/>
        </w:trPr>
        <w:tc>
          <w:tcPr>
            <w:tcW w:w="1413" w:type="dxa"/>
            <w:hideMark/>
          </w:tcPr>
          <w:p w14:paraId="5DC6EC30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hideMark/>
          </w:tcPr>
          <w:p w14:paraId="335FD3DE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268" w:type="dxa"/>
            <w:hideMark/>
          </w:tcPr>
          <w:p w14:paraId="7E4FAABC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155EC40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550" w:type="dxa"/>
            <w:hideMark/>
          </w:tcPr>
          <w:p w14:paraId="68553A20" w14:textId="77777777" w:rsidR="0044557E" w:rsidRPr="001454E0" w:rsidRDefault="0044557E" w:rsidP="00445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54E0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</w:p>
        </w:tc>
      </w:tr>
    </w:tbl>
    <w:p w14:paraId="6ECD3B5D" w14:textId="1282B059" w:rsidR="0085336E" w:rsidRPr="001454E0" w:rsidRDefault="0085336E" w:rsidP="00F14D0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5D97CB6" w14:textId="77777777" w:rsidR="00192883" w:rsidRPr="001454E0" w:rsidRDefault="00192883" w:rsidP="00192883">
      <w:pPr>
        <w:pStyle w:val="Headinglevel1"/>
        <w:spacing w:before="60" w:after="0"/>
        <w:rPr>
          <w:rFonts w:asciiTheme="minorHAnsi" w:hAnsiTheme="minorHAnsi" w:cstheme="minorHAnsi"/>
          <w:color w:val="auto"/>
          <w:sz w:val="20"/>
          <w:szCs w:val="20"/>
        </w:rPr>
      </w:pPr>
      <w:r w:rsidRPr="001454E0">
        <w:rPr>
          <w:rFonts w:asciiTheme="minorHAnsi" w:hAnsiTheme="minorHAnsi" w:cstheme="minorHAnsi"/>
          <w:color w:val="auto"/>
          <w:sz w:val="20"/>
          <w:szCs w:val="20"/>
        </w:rPr>
        <w:t>Candidate consent</w:t>
      </w:r>
    </w:p>
    <w:p w14:paraId="2478A6E9" w14:textId="60A49E4E" w:rsidR="00FE516C" w:rsidRPr="001454E0" w:rsidRDefault="00192883" w:rsidP="00715F25">
      <w:pPr>
        <w:pStyle w:val="NormalWeb"/>
        <w:shd w:val="clear" w:color="auto" w:fill="FFFFFF"/>
        <w:spacing w:before="60" w:beforeAutospacing="0" w:after="120" w:afterAutospacing="0"/>
        <w:rPr>
          <w:rFonts w:asciiTheme="minorHAnsi" w:hAnsiTheme="minorHAnsi" w:cstheme="minorHAnsi"/>
          <w:sz w:val="20"/>
          <w:szCs w:val="20"/>
        </w:rPr>
      </w:pPr>
      <w:r w:rsidRPr="001454E0">
        <w:rPr>
          <w:rFonts w:asciiTheme="minorHAnsi" w:hAnsiTheme="minorHAnsi" w:cstheme="minorHAnsi"/>
          <w:sz w:val="20"/>
          <w:szCs w:val="20"/>
        </w:rPr>
        <w:t xml:space="preserve">By signing here, I </w:t>
      </w:r>
      <w:r w:rsidRPr="001454E0">
        <w:rPr>
          <w:rFonts w:asciiTheme="minorHAnsi" w:hAnsiTheme="minorHAnsi" w:cstheme="minorHAnsi"/>
          <w:bCs/>
          <w:sz w:val="20"/>
          <w:szCs w:val="20"/>
        </w:rPr>
        <w:t xml:space="preserve">consent </w:t>
      </w:r>
      <w:r w:rsidRPr="001454E0">
        <w:rPr>
          <w:rFonts w:asciiTheme="minorHAnsi" w:hAnsiTheme="minorHAnsi" w:cstheme="minorHAnsi"/>
          <w:sz w:val="20"/>
          <w:szCs w:val="20"/>
        </w:rPr>
        <w:t xml:space="preserve">to the College submitting a clerical re-check or a review of marking for the examination(s) listed above. In giving consent I understand that the grade and/or mark awarded to me following a clerical re-check or a review of marking, and any subsequent appeal, </w:t>
      </w:r>
      <w:r w:rsidRPr="001454E0">
        <w:rPr>
          <w:rFonts w:asciiTheme="minorHAnsi" w:hAnsiTheme="minorHAnsi" w:cstheme="minorHAnsi"/>
          <w:b/>
          <w:bCs/>
          <w:sz w:val="20"/>
          <w:szCs w:val="20"/>
        </w:rPr>
        <w:t>may be lower</w:t>
      </w:r>
      <w:r w:rsidRPr="001454E0">
        <w:rPr>
          <w:rFonts w:asciiTheme="minorHAnsi" w:hAnsiTheme="minorHAnsi" w:cstheme="minorHAnsi"/>
          <w:sz w:val="20"/>
          <w:szCs w:val="20"/>
        </w:rPr>
        <w:t xml:space="preserve"> than, higher than, or the same as the result which was originally awarded for this subject</w:t>
      </w:r>
      <w:r w:rsidR="00FE516C" w:rsidRPr="001454E0">
        <w:rPr>
          <w:rFonts w:asciiTheme="minorHAnsi" w:hAnsiTheme="minorHAnsi" w:cstheme="minorHAnsi"/>
          <w:sz w:val="20"/>
          <w:szCs w:val="20"/>
        </w:rPr>
        <w:t xml:space="preserve"> </w:t>
      </w:r>
      <w:r w:rsidR="00FE516C" w:rsidRPr="001454E0">
        <w:rPr>
          <w:rFonts w:asciiTheme="minorHAnsi" w:hAnsiTheme="minorHAnsi" w:cstheme="minorHAnsi"/>
          <w:b/>
          <w:bCs/>
          <w:sz w:val="20"/>
          <w:szCs w:val="20"/>
        </w:rPr>
        <w:t>and is final</w:t>
      </w:r>
      <w:r w:rsidRPr="001454E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B4D0028" w14:textId="77777777" w:rsidR="00943AA0" w:rsidRPr="001454E0" w:rsidRDefault="00943AA0" w:rsidP="0019288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1429A6B" w14:textId="7DE86A5E" w:rsidR="00192883" w:rsidRPr="001454E0" w:rsidRDefault="00192883" w:rsidP="0019288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454E0">
        <w:rPr>
          <w:rFonts w:asciiTheme="minorHAnsi" w:hAnsiTheme="minorHAnsi" w:cstheme="minorHAnsi"/>
          <w:sz w:val="20"/>
          <w:szCs w:val="20"/>
        </w:rPr>
        <w:t>Signature: ………………………................…...</w:t>
      </w:r>
      <w:r w:rsidR="0007491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</w:t>
      </w:r>
      <w:r w:rsidRPr="001454E0">
        <w:rPr>
          <w:rFonts w:asciiTheme="minorHAnsi" w:hAnsiTheme="minorHAnsi" w:cstheme="minorHAnsi"/>
          <w:sz w:val="20"/>
          <w:szCs w:val="20"/>
        </w:rPr>
        <w:t xml:space="preserve"> Date: </w:t>
      </w:r>
      <w:r w:rsidR="00074918">
        <w:rPr>
          <w:rFonts w:asciiTheme="minorHAnsi" w:hAnsiTheme="minorHAnsi" w:cstheme="minorHAnsi"/>
          <w:sz w:val="20"/>
          <w:szCs w:val="20"/>
        </w:rPr>
        <w:t>…………………………….</w:t>
      </w:r>
      <w:r w:rsidRPr="001454E0">
        <w:rPr>
          <w:rFonts w:asciiTheme="minorHAnsi" w:hAnsiTheme="minorHAnsi" w:cstheme="minorHAnsi"/>
          <w:sz w:val="20"/>
          <w:szCs w:val="20"/>
        </w:rPr>
        <w:t>…………</w:t>
      </w:r>
    </w:p>
    <w:sectPr w:rsidR="00192883" w:rsidRPr="001454E0" w:rsidSect="001E54C4">
      <w:footerReference w:type="default" r:id="rId9"/>
      <w:footerReference w:type="first" r:id="rId10"/>
      <w:pgSz w:w="16838" w:h="11906" w:orient="landscape" w:code="9"/>
      <w:pgMar w:top="567" w:right="567" w:bottom="567" w:left="816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3795" w14:textId="77777777" w:rsidR="003069F7" w:rsidRDefault="003069F7" w:rsidP="00666FC9">
      <w:pPr>
        <w:spacing w:after="0" w:line="240" w:lineRule="auto"/>
      </w:pPr>
      <w:r>
        <w:separator/>
      </w:r>
    </w:p>
  </w:endnote>
  <w:endnote w:type="continuationSeparator" w:id="0">
    <w:p w14:paraId="3F6DFF51" w14:textId="77777777" w:rsidR="003069F7" w:rsidRDefault="003069F7" w:rsidP="0066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3341" w14:textId="0284091C" w:rsidR="002468C8" w:rsidRPr="009670CC" w:rsidRDefault="002468C8" w:rsidP="00B66687">
    <w:pPr>
      <w:spacing w:after="0" w:line="240" w:lineRule="auto"/>
      <w:rPr>
        <w:rFonts w:ascii="Rockwell" w:hAnsi="Rockwel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B3B9" w14:textId="653F3142" w:rsidR="009670CC" w:rsidRPr="009600B5" w:rsidRDefault="009670CC" w:rsidP="00E95444">
    <w:pPr>
      <w:spacing w:after="0" w:line="240" w:lineRule="auto"/>
      <w:jc w:val="center"/>
      <w:rPr>
        <w:rFonts w:ascii="Avenir Book" w:hAnsi="Avenir Book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2C89" w14:textId="77777777" w:rsidR="003069F7" w:rsidRDefault="003069F7" w:rsidP="00666FC9">
      <w:pPr>
        <w:spacing w:after="0" w:line="240" w:lineRule="auto"/>
      </w:pPr>
      <w:r>
        <w:separator/>
      </w:r>
    </w:p>
  </w:footnote>
  <w:footnote w:type="continuationSeparator" w:id="0">
    <w:p w14:paraId="191B93D9" w14:textId="77777777" w:rsidR="003069F7" w:rsidRDefault="003069F7" w:rsidP="00666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97698"/>
    <w:multiLevelType w:val="hybridMultilevel"/>
    <w:tmpl w:val="F93C37E6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4780"/>
    <w:multiLevelType w:val="hybridMultilevel"/>
    <w:tmpl w:val="549E9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B5AFF"/>
    <w:multiLevelType w:val="hybridMultilevel"/>
    <w:tmpl w:val="0EE0E230"/>
    <w:lvl w:ilvl="0" w:tplc="F7DEC7B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84207"/>
    <w:multiLevelType w:val="multilevel"/>
    <w:tmpl w:val="9650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5116A2"/>
    <w:multiLevelType w:val="hybridMultilevel"/>
    <w:tmpl w:val="E6200D8C"/>
    <w:lvl w:ilvl="0" w:tplc="BF641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0099"/>
        <w:sz w:val="20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466C60"/>
    <w:multiLevelType w:val="hybridMultilevel"/>
    <w:tmpl w:val="CC684FF0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1081C"/>
    <w:multiLevelType w:val="multilevel"/>
    <w:tmpl w:val="9A4E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7C35BC"/>
    <w:multiLevelType w:val="hybridMultilevel"/>
    <w:tmpl w:val="3446AD8C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309B2"/>
    <w:multiLevelType w:val="multilevel"/>
    <w:tmpl w:val="3A40FC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45E5C"/>
    <w:multiLevelType w:val="hybridMultilevel"/>
    <w:tmpl w:val="92C4EDE0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AED3B5C"/>
    <w:multiLevelType w:val="hybridMultilevel"/>
    <w:tmpl w:val="DCFEB7D6"/>
    <w:lvl w:ilvl="0" w:tplc="348C487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B048E"/>
    <w:multiLevelType w:val="multilevel"/>
    <w:tmpl w:val="ECCCF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D69D5"/>
    <w:multiLevelType w:val="multilevel"/>
    <w:tmpl w:val="C28E41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206A10"/>
    <w:multiLevelType w:val="hybridMultilevel"/>
    <w:tmpl w:val="5F080CF8"/>
    <w:lvl w:ilvl="0" w:tplc="0A5CC848">
      <w:numFmt w:val="bullet"/>
      <w:lvlText w:val="•"/>
      <w:lvlJc w:val="left"/>
      <w:pPr>
        <w:ind w:left="449" w:hanging="212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EDE400D8">
      <w:numFmt w:val="bullet"/>
      <w:lvlText w:val="•"/>
      <w:lvlJc w:val="left"/>
      <w:pPr>
        <w:ind w:left="1556" w:hanging="212"/>
      </w:pPr>
      <w:rPr>
        <w:rFonts w:hint="default"/>
        <w:lang w:val="en-US" w:eastAsia="en-US" w:bidi="ar-SA"/>
      </w:rPr>
    </w:lvl>
    <w:lvl w:ilvl="2" w:tplc="AA2CDFD0">
      <w:numFmt w:val="bullet"/>
      <w:lvlText w:val="•"/>
      <w:lvlJc w:val="left"/>
      <w:pPr>
        <w:ind w:left="2673" w:hanging="212"/>
      </w:pPr>
      <w:rPr>
        <w:rFonts w:hint="default"/>
        <w:lang w:val="en-US" w:eastAsia="en-US" w:bidi="ar-SA"/>
      </w:rPr>
    </w:lvl>
    <w:lvl w:ilvl="3" w:tplc="D34EDB08">
      <w:numFmt w:val="bullet"/>
      <w:lvlText w:val="•"/>
      <w:lvlJc w:val="left"/>
      <w:pPr>
        <w:ind w:left="3789" w:hanging="212"/>
      </w:pPr>
      <w:rPr>
        <w:rFonts w:hint="default"/>
        <w:lang w:val="en-US" w:eastAsia="en-US" w:bidi="ar-SA"/>
      </w:rPr>
    </w:lvl>
    <w:lvl w:ilvl="4" w:tplc="40AC8112">
      <w:numFmt w:val="bullet"/>
      <w:lvlText w:val="•"/>
      <w:lvlJc w:val="left"/>
      <w:pPr>
        <w:ind w:left="4906" w:hanging="212"/>
      </w:pPr>
      <w:rPr>
        <w:rFonts w:hint="default"/>
        <w:lang w:val="en-US" w:eastAsia="en-US" w:bidi="ar-SA"/>
      </w:rPr>
    </w:lvl>
    <w:lvl w:ilvl="5" w:tplc="FC84EE0A">
      <w:numFmt w:val="bullet"/>
      <w:lvlText w:val="•"/>
      <w:lvlJc w:val="left"/>
      <w:pPr>
        <w:ind w:left="6022" w:hanging="212"/>
      </w:pPr>
      <w:rPr>
        <w:rFonts w:hint="default"/>
        <w:lang w:val="en-US" w:eastAsia="en-US" w:bidi="ar-SA"/>
      </w:rPr>
    </w:lvl>
    <w:lvl w:ilvl="6" w:tplc="A648B362">
      <w:numFmt w:val="bullet"/>
      <w:lvlText w:val="•"/>
      <w:lvlJc w:val="left"/>
      <w:pPr>
        <w:ind w:left="7139" w:hanging="212"/>
      </w:pPr>
      <w:rPr>
        <w:rFonts w:hint="default"/>
        <w:lang w:val="en-US" w:eastAsia="en-US" w:bidi="ar-SA"/>
      </w:rPr>
    </w:lvl>
    <w:lvl w:ilvl="7" w:tplc="696A9F58">
      <w:numFmt w:val="bullet"/>
      <w:lvlText w:val="•"/>
      <w:lvlJc w:val="left"/>
      <w:pPr>
        <w:ind w:left="8255" w:hanging="212"/>
      </w:pPr>
      <w:rPr>
        <w:rFonts w:hint="default"/>
        <w:lang w:val="en-US" w:eastAsia="en-US" w:bidi="ar-SA"/>
      </w:rPr>
    </w:lvl>
    <w:lvl w:ilvl="8" w:tplc="60C4A7D2">
      <w:numFmt w:val="bullet"/>
      <w:lvlText w:val="•"/>
      <w:lvlJc w:val="left"/>
      <w:pPr>
        <w:ind w:left="9372" w:hanging="212"/>
      </w:pPr>
      <w:rPr>
        <w:rFonts w:hint="default"/>
        <w:lang w:val="en-US" w:eastAsia="en-US" w:bidi="ar-SA"/>
      </w:rPr>
    </w:lvl>
  </w:abstractNum>
  <w:abstractNum w:abstractNumId="23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8275F"/>
    <w:multiLevelType w:val="hybridMultilevel"/>
    <w:tmpl w:val="44725DE4"/>
    <w:lvl w:ilvl="0" w:tplc="48F0874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982898">
    <w:abstractNumId w:val="1"/>
  </w:num>
  <w:num w:numId="2" w16cid:durableId="148253670">
    <w:abstractNumId w:val="10"/>
  </w:num>
  <w:num w:numId="3" w16cid:durableId="1103574952">
    <w:abstractNumId w:val="2"/>
  </w:num>
  <w:num w:numId="4" w16cid:durableId="1196382019">
    <w:abstractNumId w:val="14"/>
  </w:num>
  <w:num w:numId="5" w16cid:durableId="2007589375">
    <w:abstractNumId w:val="7"/>
  </w:num>
  <w:num w:numId="6" w16cid:durableId="1083070116">
    <w:abstractNumId w:val="25"/>
  </w:num>
  <w:num w:numId="7" w16cid:durableId="1445885293">
    <w:abstractNumId w:val="24"/>
  </w:num>
  <w:num w:numId="8" w16cid:durableId="947926012">
    <w:abstractNumId w:val="0"/>
  </w:num>
  <w:num w:numId="9" w16cid:durableId="19164682">
    <w:abstractNumId w:val="26"/>
  </w:num>
  <w:num w:numId="10" w16cid:durableId="1908106378">
    <w:abstractNumId w:val="23"/>
  </w:num>
  <w:num w:numId="11" w16cid:durableId="1181891913">
    <w:abstractNumId w:val="27"/>
  </w:num>
  <w:num w:numId="12" w16cid:durableId="1652059671">
    <w:abstractNumId w:val="29"/>
  </w:num>
  <w:num w:numId="13" w16cid:durableId="801072111">
    <w:abstractNumId w:val="20"/>
  </w:num>
  <w:num w:numId="14" w16cid:durableId="1316445820">
    <w:abstractNumId w:val="4"/>
  </w:num>
  <w:num w:numId="15" w16cid:durableId="669715333">
    <w:abstractNumId w:val="28"/>
  </w:num>
  <w:num w:numId="16" w16cid:durableId="1140732175">
    <w:abstractNumId w:val="5"/>
  </w:num>
  <w:num w:numId="17" w16cid:durableId="663164220">
    <w:abstractNumId w:val="9"/>
  </w:num>
  <w:num w:numId="18" w16cid:durableId="615408112">
    <w:abstractNumId w:val="16"/>
  </w:num>
  <w:num w:numId="19" w16cid:durableId="1909996575">
    <w:abstractNumId w:val="13"/>
  </w:num>
  <w:num w:numId="20" w16cid:durableId="1785731841">
    <w:abstractNumId w:val="17"/>
  </w:num>
  <w:num w:numId="21" w16cid:durableId="1033531493">
    <w:abstractNumId w:val="3"/>
  </w:num>
  <w:num w:numId="22" w16cid:durableId="973682444">
    <w:abstractNumId w:val="11"/>
  </w:num>
  <w:num w:numId="23" w16cid:durableId="1191720046">
    <w:abstractNumId w:val="21"/>
  </w:num>
  <w:num w:numId="24" w16cid:durableId="1414665578">
    <w:abstractNumId w:val="15"/>
  </w:num>
  <w:num w:numId="25" w16cid:durableId="398866309">
    <w:abstractNumId w:val="18"/>
  </w:num>
  <w:num w:numId="26" w16cid:durableId="1246495372">
    <w:abstractNumId w:val="12"/>
  </w:num>
  <w:num w:numId="27" w16cid:durableId="696084336">
    <w:abstractNumId w:val="8"/>
  </w:num>
  <w:num w:numId="28" w16cid:durableId="1785614102">
    <w:abstractNumId w:val="6"/>
  </w:num>
  <w:num w:numId="29" w16cid:durableId="464809442">
    <w:abstractNumId w:val="19"/>
  </w:num>
  <w:num w:numId="30" w16cid:durableId="7306144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7957"/>
    <w:rsid w:val="0001345E"/>
    <w:rsid w:val="000141B7"/>
    <w:rsid w:val="0001722F"/>
    <w:rsid w:val="00024CD3"/>
    <w:rsid w:val="00047216"/>
    <w:rsid w:val="00054B15"/>
    <w:rsid w:val="000567C7"/>
    <w:rsid w:val="00063D67"/>
    <w:rsid w:val="00070BB4"/>
    <w:rsid w:val="00074918"/>
    <w:rsid w:val="00074FFB"/>
    <w:rsid w:val="000821C2"/>
    <w:rsid w:val="000A3A32"/>
    <w:rsid w:val="000A62AA"/>
    <w:rsid w:val="000B1744"/>
    <w:rsid w:val="000B5839"/>
    <w:rsid w:val="000B78D7"/>
    <w:rsid w:val="000C770C"/>
    <w:rsid w:val="000F5077"/>
    <w:rsid w:val="0010708B"/>
    <w:rsid w:val="00117AEB"/>
    <w:rsid w:val="00125ACC"/>
    <w:rsid w:val="00126610"/>
    <w:rsid w:val="001267C8"/>
    <w:rsid w:val="00140D29"/>
    <w:rsid w:val="001454E0"/>
    <w:rsid w:val="001456D6"/>
    <w:rsid w:val="00155878"/>
    <w:rsid w:val="00156810"/>
    <w:rsid w:val="001744D2"/>
    <w:rsid w:val="001766B4"/>
    <w:rsid w:val="00181E54"/>
    <w:rsid w:val="00185E7A"/>
    <w:rsid w:val="001873ED"/>
    <w:rsid w:val="00192883"/>
    <w:rsid w:val="00196349"/>
    <w:rsid w:val="0019701F"/>
    <w:rsid w:val="001A1920"/>
    <w:rsid w:val="001A1CC3"/>
    <w:rsid w:val="001A604C"/>
    <w:rsid w:val="001B5753"/>
    <w:rsid w:val="001B7CA2"/>
    <w:rsid w:val="001C39EE"/>
    <w:rsid w:val="001C4021"/>
    <w:rsid w:val="001D33A0"/>
    <w:rsid w:val="001D607A"/>
    <w:rsid w:val="001E0C28"/>
    <w:rsid w:val="001E488A"/>
    <w:rsid w:val="001E54C4"/>
    <w:rsid w:val="0020089F"/>
    <w:rsid w:val="00207F56"/>
    <w:rsid w:val="00223971"/>
    <w:rsid w:val="00232CA4"/>
    <w:rsid w:val="00236116"/>
    <w:rsid w:val="00237E78"/>
    <w:rsid w:val="002427EC"/>
    <w:rsid w:val="002468C8"/>
    <w:rsid w:val="00247EF2"/>
    <w:rsid w:val="00255A97"/>
    <w:rsid w:val="002618E6"/>
    <w:rsid w:val="0026199F"/>
    <w:rsid w:val="00262E91"/>
    <w:rsid w:val="002637C5"/>
    <w:rsid w:val="00265F62"/>
    <w:rsid w:val="00283E4B"/>
    <w:rsid w:val="00284998"/>
    <w:rsid w:val="0029081D"/>
    <w:rsid w:val="002935BA"/>
    <w:rsid w:val="00293A42"/>
    <w:rsid w:val="00294C2E"/>
    <w:rsid w:val="002A0B70"/>
    <w:rsid w:val="002A51FC"/>
    <w:rsid w:val="002A5DD8"/>
    <w:rsid w:val="002B6962"/>
    <w:rsid w:val="002C17E4"/>
    <w:rsid w:val="002D31D4"/>
    <w:rsid w:val="002D5EFB"/>
    <w:rsid w:val="00301D7D"/>
    <w:rsid w:val="003069F7"/>
    <w:rsid w:val="003151A2"/>
    <w:rsid w:val="00316A02"/>
    <w:rsid w:val="0032363C"/>
    <w:rsid w:val="00323E14"/>
    <w:rsid w:val="0033138A"/>
    <w:rsid w:val="003346CD"/>
    <w:rsid w:val="00346021"/>
    <w:rsid w:val="00352FA2"/>
    <w:rsid w:val="0035476C"/>
    <w:rsid w:val="003615B4"/>
    <w:rsid w:val="00361DF9"/>
    <w:rsid w:val="00381BA6"/>
    <w:rsid w:val="00386883"/>
    <w:rsid w:val="0039172C"/>
    <w:rsid w:val="00392774"/>
    <w:rsid w:val="00393CF3"/>
    <w:rsid w:val="00396609"/>
    <w:rsid w:val="003A1482"/>
    <w:rsid w:val="003A1FC5"/>
    <w:rsid w:val="003B7167"/>
    <w:rsid w:val="003B7D75"/>
    <w:rsid w:val="003C06B0"/>
    <w:rsid w:val="003D5C9C"/>
    <w:rsid w:val="003D78DD"/>
    <w:rsid w:val="003E3378"/>
    <w:rsid w:val="003E683F"/>
    <w:rsid w:val="003F466B"/>
    <w:rsid w:val="003F585E"/>
    <w:rsid w:val="00401A29"/>
    <w:rsid w:val="0040290A"/>
    <w:rsid w:val="00402D23"/>
    <w:rsid w:val="0040484E"/>
    <w:rsid w:val="004103A7"/>
    <w:rsid w:val="00413443"/>
    <w:rsid w:val="004218D2"/>
    <w:rsid w:val="004368EB"/>
    <w:rsid w:val="00442F71"/>
    <w:rsid w:val="0044557E"/>
    <w:rsid w:val="00461365"/>
    <w:rsid w:val="00464093"/>
    <w:rsid w:val="00483EB6"/>
    <w:rsid w:val="004908BF"/>
    <w:rsid w:val="00492BBF"/>
    <w:rsid w:val="00496243"/>
    <w:rsid w:val="004A2552"/>
    <w:rsid w:val="004A323B"/>
    <w:rsid w:val="004A588A"/>
    <w:rsid w:val="004A6BEC"/>
    <w:rsid w:val="004A6E39"/>
    <w:rsid w:val="004B39F7"/>
    <w:rsid w:val="004C5049"/>
    <w:rsid w:val="004D4731"/>
    <w:rsid w:val="004D4F1F"/>
    <w:rsid w:val="004D5DC8"/>
    <w:rsid w:val="004E1E7E"/>
    <w:rsid w:val="004E4133"/>
    <w:rsid w:val="004E607A"/>
    <w:rsid w:val="004F379C"/>
    <w:rsid w:val="00501217"/>
    <w:rsid w:val="00512E8E"/>
    <w:rsid w:val="005131B9"/>
    <w:rsid w:val="0051532B"/>
    <w:rsid w:val="00525EB5"/>
    <w:rsid w:val="005400DE"/>
    <w:rsid w:val="00542109"/>
    <w:rsid w:val="00547E8D"/>
    <w:rsid w:val="0055134E"/>
    <w:rsid w:val="00573DCD"/>
    <w:rsid w:val="00574C05"/>
    <w:rsid w:val="0057736B"/>
    <w:rsid w:val="00584508"/>
    <w:rsid w:val="00585ED3"/>
    <w:rsid w:val="005864CA"/>
    <w:rsid w:val="0059165F"/>
    <w:rsid w:val="005A7A86"/>
    <w:rsid w:val="005A7DF0"/>
    <w:rsid w:val="005B00FD"/>
    <w:rsid w:val="005B0BC8"/>
    <w:rsid w:val="005B7490"/>
    <w:rsid w:val="005B7D6E"/>
    <w:rsid w:val="005D3985"/>
    <w:rsid w:val="005E12C8"/>
    <w:rsid w:val="005E2EB5"/>
    <w:rsid w:val="005E4DC7"/>
    <w:rsid w:val="005E6AA5"/>
    <w:rsid w:val="005F152A"/>
    <w:rsid w:val="005F2EB8"/>
    <w:rsid w:val="005F78DA"/>
    <w:rsid w:val="006016A3"/>
    <w:rsid w:val="00602B74"/>
    <w:rsid w:val="00602DE0"/>
    <w:rsid w:val="006047F4"/>
    <w:rsid w:val="006177AA"/>
    <w:rsid w:val="006223CD"/>
    <w:rsid w:val="00625B89"/>
    <w:rsid w:val="0062782C"/>
    <w:rsid w:val="00630FE0"/>
    <w:rsid w:val="00640E5B"/>
    <w:rsid w:val="00643FBB"/>
    <w:rsid w:val="0065013B"/>
    <w:rsid w:val="00660C4A"/>
    <w:rsid w:val="00665930"/>
    <w:rsid w:val="0066674C"/>
    <w:rsid w:val="00666FC9"/>
    <w:rsid w:val="00673430"/>
    <w:rsid w:val="006813C2"/>
    <w:rsid w:val="00696A64"/>
    <w:rsid w:val="006971D3"/>
    <w:rsid w:val="006A71FA"/>
    <w:rsid w:val="006B6811"/>
    <w:rsid w:val="006C2557"/>
    <w:rsid w:val="006C646E"/>
    <w:rsid w:val="006D1FB8"/>
    <w:rsid w:val="006E2C39"/>
    <w:rsid w:val="006E6047"/>
    <w:rsid w:val="006E7571"/>
    <w:rsid w:val="006F524A"/>
    <w:rsid w:val="0070427D"/>
    <w:rsid w:val="00714D71"/>
    <w:rsid w:val="00715F25"/>
    <w:rsid w:val="007232F0"/>
    <w:rsid w:val="00735841"/>
    <w:rsid w:val="00745B6C"/>
    <w:rsid w:val="00771169"/>
    <w:rsid w:val="00772A79"/>
    <w:rsid w:val="00774837"/>
    <w:rsid w:val="00776239"/>
    <w:rsid w:val="007923DC"/>
    <w:rsid w:val="00795F8B"/>
    <w:rsid w:val="007A2308"/>
    <w:rsid w:val="007A51E4"/>
    <w:rsid w:val="007B1971"/>
    <w:rsid w:val="007B3175"/>
    <w:rsid w:val="007C0036"/>
    <w:rsid w:val="007C488C"/>
    <w:rsid w:val="007E6D1E"/>
    <w:rsid w:val="00810178"/>
    <w:rsid w:val="00812C4F"/>
    <w:rsid w:val="00812EB0"/>
    <w:rsid w:val="00814932"/>
    <w:rsid w:val="00817642"/>
    <w:rsid w:val="008279F0"/>
    <w:rsid w:val="008305A8"/>
    <w:rsid w:val="00830D48"/>
    <w:rsid w:val="00834F69"/>
    <w:rsid w:val="00842C32"/>
    <w:rsid w:val="0084566E"/>
    <w:rsid w:val="00847475"/>
    <w:rsid w:val="0084757C"/>
    <w:rsid w:val="0085336E"/>
    <w:rsid w:val="00857BE5"/>
    <w:rsid w:val="00866CFB"/>
    <w:rsid w:val="00874CE3"/>
    <w:rsid w:val="008760C4"/>
    <w:rsid w:val="00880D54"/>
    <w:rsid w:val="008861E8"/>
    <w:rsid w:val="00892434"/>
    <w:rsid w:val="008B1696"/>
    <w:rsid w:val="008B25BE"/>
    <w:rsid w:val="008B3110"/>
    <w:rsid w:val="008B53FA"/>
    <w:rsid w:val="008D00ED"/>
    <w:rsid w:val="008D7252"/>
    <w:rsid w:val="008F5442"/>
    <w:rsid w:val="008F7C42"/>
    <w:rsid w:val="009077EC"/>
    <w:rsid w:val="00913B3F"/>
    <w:rsid w:val="00914D9E"/>
    <w:rsid w:val="0092615C"/>
    <w:rsid w:val="00934093"/>
    <w:rsid w:val="00934B45"/>
    <w:rsid w:val="00935A17"/>
    <w:rsid w:val="00936F28"/>
    <w:rsid w:val="00943AA0"/>
    <w:rsid w:val="0095078B"/>
    <w:rsid w:val="009531B9"/>
    <w:rsid w:val="009600B5"/>
    <w:rsid w:val="00966B21"/>
    <w:rsid w:val="009670CC"/>
    <w:rsid w:val="00980057"/>
    <w:rsid w:val="0098376B"/>
    <w:rsid w:val="00993BE0"/>
    <w:rsid w:val="00996126"/>
    <w:rsid w:val="00996524"/>
    <w:rsid w:val="00997CBA"/>
    <w:rsid w:val="009A1EB4"/>
    <w:rsid w:val="009A2197"/>
    <w:rsid w:val="009A258A"/>
    <w:rsid w:val="009A42B4"/>
    <w:rsid w:val="009B01C2"/>
    <w:rsid w:val="009B1D65"/>
    <w:rsid w:val="009B3558"/>
    <w:rsid w:val="009B36EB"/>
    <w:rsid w:val="009C5A41"/>
    <w:rsid w:val="009C65B6"/>
    <w:rsid w:val="009D0691"/>
    <w:rsid w:val="009D07F7"/>
    <w:rsid w:val="009D667C"/>
    <w:rsid w:val="009E1018"/>
    <w:rsid w:val="009F3314"/>
    <w:rsid w:val="009F3504"/>
    <w:rsid w:val="00A010F6"/>
    <w:rsid w:val="00A12D1A"/>
    <w:rsid w:val="00A142B1"/>
    <w:rsid w:val="00A17841"/>
    <w:rsid w:val="00A2170A"/>
    <w:rsid w:val="00A33746"/>
    <w:rsid w:val="00A47776"/>
    <w:rsid w:val="00A528B5"/>
    <w:rsid w:val="00A552BE"/>
    <w:rsid w:val="00A57301"/>
    <w:rsid w:val="00A64A3D"/>
    <w:rsid w:val="00A655C5"/>
    <w:rsid w:val="00A718BC"/>
    <w:rsid w:val="00A71F45"/>
    <w:rsid w:val="00A76B34"/>
    <w:rsid w:val="00A7729D"/>
    <w:rsid w:val="00A805ED"/>
    <w:rsid w:val="00A838A7"/>
    <w:rsid w:val="00A9688F"/>
    <w:rsid w:val="00AA11BD"/>
    <w:rsid w:val="00AB0F77"/>
    <w:rsid w:val="00AB1CDD"/>
    <w:rsid w:val="00AB47CC"/>
    <w:rsid w:val="00AC7244"/>
    <w:rsid w:val="00AC781D"/>
    <w:rsid w:val="00AF214D"/>
    <w:rsid w:val="00B02F88"/>
    <w:rsid w:val="00B07EF1"/>
    <w:rsid w:val="00B07F2E"/>
    <w:rsid w:val="00B11274"/>
    <w:rsid w:val="00B1427F"/>
    <w:rsid w:val="00B2555D"/>
    <w:rsid w:val="00B302F6"/>
    <w:rsid w:val="00B33F69"/>
    <w:rsid w:val="00B42350"/>
    <w:rsid w:val="00B464C8"/>
    <w:rsid w:val="00B476BA"/>
    <w:rsid w:val="00B507D1"/>
    <w:rsid w:val="00B56665"/>
    <w:rsid w:val="00B66687"/>
    <w:rsid w:val="00B66EA4"/>
    <w:rsid w:val="00B708A4"/>
    <w:rsid w:val="00B73238"/>
    <w:rsid w:val="00B739D9"/>
    <w:rsid w:val="00B90DB0"/>
    <w:rsid w:val="00B90FCF"/>
    <w:rsid w:val="00B91E09"/>
    <w:rsid w:val="00BA5BF8"/>
    <w:rsid w:val="00BA6CCD"/>
    <w:rsid w:val="00BB386A"/>
    <w:rsid w:val="00BC7B5C"/>
    <w:rsid w:val="00BE5564"/>
    <w:rsid w:val="00BF28A2"/>
    <w:rsid w:val="00BF70DD"/>
    <w:rsid w:val="00C0177D"/>
    <w:rsid w:val="00C055B0"/>
    <w:rsid w:val="00C10DDE"/>
    <w:rsid w:val="00C179BB"/>
    <w:rsid w:val="00C22E93"/>
    <w:rsid w:val="00C23316"/>
    <w:rsid w:val="00C270D4"/>
    <w:rsid w:val="00C42B0B"/>
    <w:rsid w:val="00C64667"/>
    <w:rsid w:val="00C7168F"/>
    <w:rsid w:val="00C74B08"/>
    <w:rsid w:val="00C76AD0"/>
    <w:rsid w:val="00C80ED4"/>
    <w:rsid w:val="00C831D9"/>
    <w:rsid w:val="00C85E7D"/>
    <w:rsid w:val="00C8660A"/>
    <w:rsid w:val="00C8752F"/>
    <w:rsid w:val="00C90500"/>
    <w:rsid w:val="00C913C0"/>
    <w:rsid w:val="00C941FF"/>
    <w:rsid w:val="00CA1AB8"/>
    <w:rsid w:val="00CA4AFD"/>
    <w:rsid w:val="00CB1084"/>
    <w:rsid w:val="00CB4187"/>
    <w:rsid w:val="00CB44C0"/>
    <w:rsid w:val="00CB4BA9"/>
    <w:rsid w:val="00CB5AAA"/>
    <w:rsid w:val="00CB6E32"/>
    <w:rsid w:val="00CC3832"/>
    <w:rsid w:val="00CC57BC"/>
    <w:rsid w:val="00CD29C0"/>
    <w:rsid w:val="00CE1494"/>
    <w:rsid w:val="00CE3180"/>
    <w:rsid w:val="00D059C3"/>
    <w:rsid w:val="00D11993"/>
    <w:rsid w:val="00D209A6"/>
    <w:rsid w:val="00D223E7"/>
    <w:rsid w:val="00D252CE"/>
    <w:rsid w:val="00D32077"/>
    <w:rsid w:val="00D403A1"/>
    <w:rsid w:val="00D572AB"/>
    <w:rsid w:val="00D7507F"/>
    <w:rsid w:val="00D75713"/>
    <w:rsid w:val="00D86880"/>
    <w:rsid w:val="00D929A8"/>
    <w:rsid w:val="00D92F3B"/>
    <w:rsid w:val="00D956F6"/>
    <w:rsid w:val="00DA0C91"/>
    <w:rsid w:val="00DA172B"/>
    <w:rsid w:val="00DA1DA2"/>
    <w:rsid w:val="00DA4B16"/>
    <w:rsid w:val="00DA5A60"/>
    <w:rsid w:val="00DB02A3"/>
    <w:rsid w:val="00DB261B"/>
    <w:rsid w:val="00DB41B6"/>
    <w:rsid w:val="00DC24B8"/>
    <w:rsid w:val="00DC3B83"/>
    <w:rsid w:val="00DD22DB"/>
    <w:rsid w:val="00DD31E4"/>
    <w:rsid w:val="00DD354C"/>
    <w:rsid w:val="00DD53F6"/>
    <w:rsid w:val="00DE3290"/>
    <w:rsid w:val="00DF126F"/>
    <w:rsid w:val="00DF20E3"/>
    <w:rsid w:val="00DF5F18"/>
    <w:rsid w:val="00DF687D"/>
    <w:rsid w:val="00E0052B"/>
    <w:rsid w:val="00E0668A"/>
    <w:rsid w:val="00E117E2"/>
    <w:rsid w:val="00E12A16"/>
    <w:rsid w:val="00E20D9E"/>
    <w:rsid w:val="00E2103F"/>
    <w:rsid w:val="00E2646F"/>
    <w:rsid w:val="00E30053"/>
    <w:rsid w:val="00E437E8"/>
    <w:rsid w:val="00E45506"/>
    <w:rsid w:val="00E46945"/>
    <w:rsid w:val="00E50382"/>
    <w:rsid w:val="00E66658"/>
    <w:rsid w:val="00E84653"/>
    <w:rsid w:val="00E8503D"/>
    <w:rsid w:val="00E95444"/>
    <w:rsid w:val="00E96913"/>
    <w:rsid w:val="00EA531C"/>
    <w:rsid w:val="00EA62A8"/>
    <w:rsid w:val="00EB1597"/>
    <w:rsid w:val="00EB7AB5"/>
    <w:rsid w:val="00EE7787"/>
    <w:rsid w:val="00EF53A2"/>
    <w:rsid w:val="00F05C55"/>
    <w:rsid w:val="00F13E7F"/>
    <w:rsid w:val="00F14714"/>
    <w:rsid w:val="00F14D03"/>
    <w:rsid w:val="00F20445"/>
    <w:rsid w:val="00F24C01"/>
    <w:rsid w:val="00F30225"/>
    <w:rsid w:val="00F35FA2"/>
    <w:rsid w:val="00F41761"/>
    <w:rsid w:val="00F41ACB"/>
    <w:rsid w:val="00F57C8E"/>
    <w:rsid w:val="00F60C4A"/>
    <w:rsid w:val="00F6130A"/>
    <w:rsid w:val="00F733FE"/>
    <w:rsid w:val="00F80FA6"/>
    <w:rsid w:val="00F828B3"/>
    <w:rsid w:val="00F87B30"/>
    <w:rsid w:val="00FA01B4"/>
    <w:rsid w:val="00FA5167"/>
    <w:rsid w:val="00FB284E"/>
    <w:rsid w:val="00FB73E9"/>
    <w:rsid w:val="00FB787D"/>
    <w:rsid w:val="00FC0FC1"/>
    <w:rsid w:val="00FC234E"/>
    <w:rsid w:val="00FC3146"/>
    <w:rsid w:val="00FC4241"/>
    <w:rsid w:val="00FC4C9A"/>
    <w:rsid w:val="00FD2444"/>
    <w:rsid w:val="00FE0706"/>
    <w:rsid w:val="00FE377D"/>
    <w:rsid w:val="00FE516C"/>
    <w:rsid w:val="00FE5B68"/>
    <w:rsid w:val="00FF1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03F"/>
    <w:rPr>
      <w:rFonts w:ascii="Tahoma" w:hAnsi="Tahoma"/>
    </w:rPr>
  </w:style>
  <w:style w:type="paragraph" w:styleId="Heading1">
    <w:name w:val="heading 1"/>
    <w:basedOn w:val="Normal"/>
    <w:link w:val="Heading1Char"/>
    <w:uiPriority w:val="9"/>
    <w:qFormat/>
    <w:rsid w:val="000B5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level2">
    <w:name w:val="Heading level 2"/>
    <w:basedOn w:val="Normal"/>
    <w:qFormat/>
    <w:rsid w:val="00401A29"/>
    <w:pPr>
      <w:keepNext/>
      <w:spacing w:before="24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3D78DD"/>
    <w:pPr>
      <w:ind w:left="720"/>
      <w:contextualSpacing/>
    </w:pPr>
  </w:style>
  <w:style w:type="paragraph" w:customStyle="1" w:styleId="Headinglevel1">
    <w:name w:val="Heading level 1"/>
    <w:basedOn w:val="Normal"/>
    <w:qFormat/>
    <w:rsid w:val="00834F69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39"/>
    <w:rsid w:val="00EE7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customStyle="1" w:styleId="Default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141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B58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2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4F6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2AA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CB44C0"/>
    <w:rPr>
      <w:rFonts w:ascii="Tahoma" w:hAnsi="Tahoma"/>
    </w:rPr>
  </w:style>
  <w:style w:type="paragraph" w:styleId="Title">
    <w:name w:val="Title"/>
    <w:basedOn w:val="Normal"/>
    <w:link w:val="TitleChar"/>
    <w:uiPriority w:val="10"/>
    <w:qFormat/>
    <w:rsid w:val="00BF70DD"/>
    <w:pPr>
      <w:widowControl w:val="0"/>
      <w:autoSpaceDE w:val="0"/>
      <w:autoSpaceDN w:val="0"/>
      <w:spacing w:after="0" w:line="437" w:lineRule="exact"/>
      <w:ind w:left="94" w:right="111"/>
      <w:jc w:val="center"/>
    </w:pPr>
    <w:rPr>
      <w:rFonts w:ascii="Century Gothic" w:eastAsia="Century Gothic" w:hAnsi="Century Gothic" w:cs="Century Gothic"/>
      <w:b/>
      <w:bCs/>
      <w:sz w:val="42"/>
      <w:szCs w:val="4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F70DD"/>
    <w:rPr>
      <w:rFonts w:ascii="Century Gothic" w:eastAsia="Century Gothic" w:hAnsi="Century Gothic" w:cs="Century Gothic"/>
      <w:b/>
      <w:bCs/>
      <w:sz w:val="42"/>
      <w:szCs w:val="4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7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0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9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0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8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fc.ac.uk/exa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DC18-D51A-484A-A826-6963E28D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Education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localuser</dc:creator>
  <cp:lastModifiedBy>Clare Harrison</cp:lastModifiedBy>
  <cp:revision>2</cp:revision>
  <cp:lastPrinted>2026-07-21T07:58:00Z</cp:lastPrinted>
  <dcterms:created xsi:type="dcterms:W3CDTF">2026-07-21T11:31:00Z</dcterms:created>
  <dcterms:modified xsi:type="dcterms:W3CDTF">2026-07-21T11:31:00Z</dcterms:modified>
</cp:coreProperties>
</file>