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276ED" w14:textId="6F092286" w:rsidR="00CA7918" w:rsidRPr="00885040" w:rsidRDefault="0063601C" w:rsidP="5CFF609D">
      <w:pPr>
        <w:widowControl w:val="0"/>
        <w:autoSpaceDE w:val="0"/>
        <w:autoSpaceDN w:val="0"/>
        <w:adjustRightInd w:val="0"/>
        <w:spacing w:after="240"/>
        <w:rPr>
          <w:rFonts w:ascii="Arial" w:hAnsi="Arial" w:cs="Arial"/>
          <w:b/>
          <w:bCs/>
          <w:color w:val="0000FF"/>
          <w:sz w:val="20"/>
          <w:szCs w:val="20"/>
        </w:rPr>
      </w:pPr>
      <w:r>
        <w:rPr>
          <w:noProof/>
        </w:rPr>
        <w:drawing>
          <wp:anchor distT="0" distB="0" distL="114300" distR="114300" simplePos="0" relativeHeight="251658240" behindDoc="0" locked="0" layoutInCell="1" allowOverlap="1" wp14:anchorId="22755F17" wp14:editId="0F337AF9">
            <wp:simplePos x="0" y="0"/>
            <wp:positionH relativeFrom="page">
              <wp:posOffset>12700</wp:posOffset>
            </wp:positionH>
            <wp:positionV relativeFrom="paragraph">
              <wp:posOffset>-909320</wp:posOffset>
            </wp:positionV>
            <wp:extent cx="7759700" cy="10045700"/>
            <wp:effectExtent l="0" t="0" r="0" b="0"/>
            <wp:wrapNone/>
            <wp:docPr id="1371882278" name="Picture 1" descr="A white circle with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82278" name="Picture 1" descr="A white circle with blue and orange circles&#10;&#10;Description automatically generated"/>
                    <pic:cNvPicPr/>
                  </pic:nvPicPr>
                  <pic:blipFill>
                    <a:blip r:embed="rId7"/>
                    <a:stretch>
                      <a:fillRect/>
                    </a:stretch>
                  </pic:blipFill>
                  <pic:spPr>
                    <a:xfrm>
                      <a:off x="0" y="0"/>
                      <a:ext cx="7759700" cy="10045700"/>
                    </a:xfrm>
                    <a:prstGeom prst="rect">
                      <a:avLst/>
                    </a:prstGeom>
                  </pic:spPr>
                </pic:pic>
              </a:graphicData>
            </a:graphic>
            <wp14:sizeRelH relativeFrom="page">
              <wp14:pctWidth>0</wp14:pctWidth>
            </wp14:sizeRelH>
            <wp14:sizeRelV relativeFrom="page">
              <wp14:pctHeight>0</wp14:pctHeight>
            </wp14:sizeRelV>
          </wp:anchor>
        </w:drawing>
      </w:r>
      <w:proofErr w:type="spellStart"/>
      <w:r w:rsidR="57AD7FD8" w:rsidRPr="5CFF609D">
        <w:rPr>
          <w:rFonts w:ascii="Arial" w:hAnsi="Arial" w:cs="Arial"/>
          <w:b/>
          <w:bCs/>
          <w:color w:val="0000FF"/>
          <w:sz w:val="20"/>
          <w:szCs w:val="20"/>
        </w:rPr>
        <w:t>abc</w:t>
      </w:r>
      <w:proofErr w:type="spellEnd"/>
    </w:p>
    <w:p w14:paraId="2FD06ACC" w14:textId="40A9A1C7" w:rsidR="00B063B5" w:rsidRDefault="00B063B5" w:rsidP="00B063B5"/>
    <w:p w14:paraId="5E17ED74" w14:textId="77777777" w:rsidR="001E1DDD" w:rsidRDefault="001E1DDD" w:rsidP="00B063B5"/>
    <w:p w14:paraId="6632509E" w14:textId="77777777" w:rsidR="001E1DDD" w:rsidRDefault="001E1DDD" w:rsidP="00B063B5"/>
    <w:p w14:paraId="7A53FE85" w14:textId="77777777" w:rsidR="001E1DDD" w:rsidRDefault="001E1DDD" w:rsidP="00B063B5"/>
    <w:p w14:paraId="6B0BB6D1" w14:textId="77777777" w:rsidR="001E1DDD" w:rsidRDefault="001E1DDD" w:rsidP="00B063B5"/>
    <w:p w14:paraId="05CE4305" w14:textId="3E557227" w:rsidR="001E1DDD" w:rsidRDefault="001E1DDD" w:rsidP="00B063B5"/>
    <w:p w14:paraId="3EEFAE04" w14:textId="77777777" w:rsidR="001E1DDD" w:rsidRDefault="001E1DDD" w:rsidP="00B063B5"/>
    <w:p w14:paraId="1E9B4972" w14:textId="77777777" w:rsidR="001E1DDD" w:rsidRDefault="001E1DDD" w:rsidP="00B063B5"/>
    <w:p w14:paraId="0628827E" w14:textId="77777777" w:rsidR="001E1DDD" w:rsidRDefault="001E1DDD" w:rsidP="00B063B5"/>
    <w:p w14:paraId="6297EEDC" w14:textId="77777777" w:rsidR="001E1DDD" w:rsidRDefault="001E1DDD" w:rsidP="00B063B5"/>
    <w:p w14:paraId="6EA0EC54" w14:textId="77777777" w:rsidR="001E1DDD" w:rsidRDefault="001E1DDD" w:rsidP="00B063B5"/>
    <w:p w14:paraId="7AA418BF" w14:textId="77777777" w:rsidR="001E1DDD" w:rsidRDefault="001E1DDD" w:rsidP="00B063B5"/>
    <w:p w14:paraId="0081E0FD" w14:textId="77777777" w:rsidR="001E1DDD" w:rsidRDefault="001E1DDD" w:rsidP="00B063B5"/>
    <w:p w14:paraId="65AA4D38" w14:textId="77777777" w:rsidR="001E1DDD" w:rsidRDefault="001E1DDD" w:rsidP="00B063B5"/>
    <w:p w14:paraId="19B885D6" w14:textId="77777777" w:rsidR="001E1DDD" w:rsidRDefault="001E1DDD" w:rsidP="00B063B5"/>
    <w:p w14:paraId="489C5D83" w14:textId="77777777" w:rsidR="001E1DDD" w:rsidRDefault="001E1DDD" w:rsidP="00B063B5"/>
    <w:p w14:paraId="204EEDFA" w14:textId="77777777" w:rsidR="001E1DDD" w:rsidRDefault="001E1DDD" w:rsidP="00B063B5"/>
    <w:p w14:paraId="684A2091" w14:textId="77777777" w:rsidR="001E1DDD" w:rsidRDefault="001E1DDD" w:rsidP="00B063B5"/>
    <w:p w14:paraId="1863D09F" w14:textId="77777777" w:rsidR="001E1DDD" w:rsidRDefault="001E1DDD" w:rsidP="00B063B5"/>
    <w:p w14:paraId="6DD4287B" w14:textId="77777777" w:rsidR="001E1DDD" w:rsidRDefault="001E1DDD" w:rsidP="00B063B5"/>
    <w:p w14:paraId="52011721" w14:textId="77777777" w:rsidR="001E1DDD" w:rsidRDefault="001E1DDD" w:rsidP="00B063B5"/>
    <w:p w14:paraId="6F9E190C" w14:textId="77777777" w:rsidR="001E1DDD" w:rsidRDefault="001E1DDD" w:rsidP="00B063B5"/>
    <w:p w14:paraId="2078D011" w14:textId="77777777" w:rsidR="001E1DDD" w:rsidRDefault="001E1DDD" w:rsidP="00B063B5"/>
    <w:p w14:paraId="16A286BE" w14:textId="77777777" w:rsidR="001E1DDD" w:rsidRDefault="001E1DDD" w:rsidP="00B063B5"/>
    <w:p w14:paraId="55876B3E" w14:textId="77777777" w:rsidR="001E1DDD" w:rsidRDefault="001E1DDD" w:rsidP="00B063B5"/>
    <w:p w14:paraId="3595AD01" w14:textId="77777777" w:rsidR="001E1DDD" w:rsidRDefault="001E1DDD" w:rsidP="00B063B5"/>
    <w:p w14:paraId="0270388D" w14:textId="77777777" w:rsidR="001E1DDD" w:rsidRDefault="001E1DDD" w:rsidP="00B063B5"/>
    <w:p w14:paraId="06272EAC" w14:textId="77777777" w:rsidR="001E1DDD" w:rsidRDefault="001E1DDD" w:rsidP="00B063B5"/>
    <w:p w14:paraId="42F1957F" w14:textId="77777777" w:rsidR="001E1DDD" w:rsidRDefault="001E1DDD" w:rsidP="00B063B5"/>
    <w:p w14:paraId="4460BF13" w14:textId="77777777" w:rsidR="001E1DDD" w:rsidRDefault="001E1DDD" w:rsidP="00B063B5"/>
    <w:p w14:paraId="60B25DAB" w14:textId="77777777" w:rsidR="001E1DDD" w:rsidRDefault="001E1DDD" w:rsidP="00B063B5"/>
    <w:p w14:paraId="311F8C21" w14:textId="77777777" w:rsidR="001E1DDD" w:rsidRDefault="001E1DDD" w:rsidP="00B063B5"/>
    <w:p w14:paraId="616849E8" w14:textId="77777777" w:rsidR="001E1DDD" w:rsidRDefault="001E1DDD" w:rsidP="00B063B5"/>
    <w:p w14:paraId="7EDFB3AD" w14:textId="77777777" w:rsidR="001E1DDD" w:rsidRDefault="001E1DDD" w:rsidP="00B063B5"/>
    <w:p w14:paraId="12399C51" w14:textId="77777777" w:rsidR="001E1DDD" w:rsidRDefault="001E1DDD" w:rsidP="00B063B5"/>
    <w:p w14:paraId="5ECB04CE" w14:textId="77777777" w:rsidR="001E1DDD" w:rsidRDefault="001E1DDD" w:rsidP="00B063B5"/>
    <w:p w14:paraId="42C6D99D" w14:textId="77777777" w:rsidR="001E1DDD" w:rsidRDefault="001E1DDD" w:rsidP="00B063B5"/>
    <w:p w14:paraId="02567467" w14:textId="77777777" w:rsidR="001E1DDD" w:rsidRDefault="001E1DDD" w:rsidP="00B063B5"/>
    <w:p w14:paraId="56EA3183" w14:textId="77777777" w:rsidR="001E1DDD" w:rsidRDefault="001E1DDD" w:rsidP="00B063B5"/>
    <w:p w14:paraId="7BF16D5A" w14:textId="77777777" w:rsidR="001E1DDD" w:rsidRDefault="001E1DDD" w:rsidP="00B063B5"/>
    <w:p w14:paraId="43EA628B" w14:textId="77777777" w:rsidR="001E1DDD" w:rsidRDefault="001E1DDD" w:rsidP="00B063B5"/>
    <w:p w14:paraId="6FF86F04" w14:textId="77777777" w:rsidR="001E1DDD" w:rsidRDefault="001E1DDD" w:rsidP="00B063B5"/>
    <w:p w14:paraId="18F6F8F8" w14:textId="77777777" w:rsidR="001E1DDD" w:rsidRDefault="001E1DDD" w:rsidP="00B063B5"/>
    <w:p w14:paraId="5DE2E79C" w14:textId="77777777" w:rsidR="001E1DDD" w:rsidRPr="00504754" w:rsidRDefault="001E1DDD" w:rsidP="00B063B5"/>
    <w:p w14:paraId="64DA315C" w14:textId="32983D74" w:rsidR="008337F3" w:rsidRPr="004A5ED0" w:rsidRDefault="008337F3" w:rsidP="00B063B5">
      <w:pPr>
        <w:rPr>
          <w:rFonts w:ascii="Arial" w:hAnsi="Arial" w:cs="Arial"/>
          <w:b/>
          <w:bCs/>
          <w:color w:val="984806" w:themeColor="accent6" w:themeShade="80"/>
        </w:rPr>
      </w:pPr>
      <w:r w:rsidRPr="004A5ED0">
        <w:rPr>
          <w:rFonts w:ascii="Arial" w:hAnsi="Arial" w:cs="Arial"/>
          <w:b/>
          <w:bCs/>
          <w:color w:val="984806" w:themeColor="accent6" w:themeShade="80"/>
        </w:rPr>
        <w:t>Contents</w:t>
      </w:r>
    </w:p>
    <w:p w14:paraId="132A86BD" w14:textId="77777777" w:rsidR="008337F3" w:rsidRPr="00D62E08" w:rsidRDefault="008337F3" w:rsidP="00B063B5">
      <w:pPr>
        <w:rPr>
          <w:rFonts w:ascii="Arial" w:hAnsi="Arial" w:cs="Arial"/>
        </w:rPr>
      </w:pPr>
    </w:p>
    <w:tbl>
      <w:tblPr>
        <w:tblStyle w:val="TableGrid"/>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88"/>
        <w:gridCol w:w="6945"/>
        <w:gridCol w:w="1276"/>
      </w:tblGrid>
      <w:tr w:rsidR="00B063B5" w:rsidRPr="00D62E08" w14:paraId="638DF4E1" w14:textId="77777777" w:rsidTr="00D93ADA">
        <w:trPr>
          <w:trHeight w:val="454"/>
        </w:trPr>
        <w:tc>
          <w:tcPr>
            <w:tcW w:w="988" w:type="dxa"/>
            <w:vAlign w:val="center"/>
          </w:tcPr>
          <w:p w14:paraId="68CA2B73" w14:textId="77777777" w:rsidR="00B063B5" w:rsidRPr="00D62E08" w:rsidRDefault="00B063B5" w:rsidP="00D93ADA">
            <w:pPr>
              <w:jc w:val="center"/>
              <w:rPr>
                <w:rFonts w:ascii="Arial" w:hAnsi="Arial" w:cs="Arial"/>
                <w:b/>
                <w:bCs/>
              </w:rPr>
            </w:pPr>
            <w:r w:rsidRPr="00D62E08">
              <w:rPr>
                <w:rFonts w:ascii="Arial" w:hAnsi="Arial" w:cs="Arial"/>
                <w:b/>
                <w:bCs/>
              </w:rPr>
              <w:t>Section</w:t>
            </w:r>
          </w:p>
        </w:tc>
        <w:tc>
          <w:tcPr>
            <w:tcW w:w="6945" w:type="dxa"/>
            <w:vAlign w:val="center"/>
          </w:tcPr>
          <w:p w14:paraId="2EF1CEB1" w14:textId="77777777" w:rsidR="00B063B5" w:rsidRPr="00D62E08" w:rsidRDefault="00B063B5" w:rsidP="00D93ADA">
            <w:pPr>
              <w:rPr>
                <w:rFonts w:ascii="Arial" w:hAnsi="Arial" w:cs="Arial"/>
                <w:b/>
                <w:bCs/>
              </w:rPr>
            </w:pPr>
            <w:r w:rsidRPr="00D62E08">
              <w:rPr>
                <w:rFonts w:ascii="Arial" w:hAnsi="Arial" w:cs="Arial"/>
                <w:b/>
                <w:bCs/>
              </w:rPr>
              <w:t>Title</w:t>
            </w:r>
          </w:p>
        </w:tc>
        <w:tc>
          <w:tcPr>
            <w:tcW w:w="1276" w:type="dxa"/>
            <w:vAlign w:val="center"/>
          </w:tcPr>
          <w:p w14:paraId="0D933611" w14:textId="77777777" w:rsidR="00B063B5" w:rsidRPr="00D62E08" w:rsidRDefault="00B063B5" w:rsidP="00D93ADA">
            <w:pPr>
              <w:jc w:val="center"/>
              <w:rPr>
                <w:rFonts w:ascii="Arial" w:hAnsi="Arial" w:cs="Arial"/>
                <w:b/>
                <w:bCs/>
              </w:rPr>
            </w:pPr>
            <w:r w:rsidRPr="00D62E08">
              <w:rPr>
                <w:rFonts w:ascii="Arial" w:hAnsi="Arial" w:cs="Arial"/>
                <w:b/>
                <w:bCs/>
              </w:rPr>
              <w:t>Page</w:t>
            </w:r>
          </w:p>
        </w:tc>
      </w:tr>
      <w:tr w:rsidR="00B063B5" w:rsidRPr="00D62E08" w14:paraId="3279416D" w14:textId="77777777" w:rsidTr="00D93ADA">
        <w:trPr>
          <w:trHeight w:val="454"/>
        </w:trPr>
        <w:tc>
          <w:tcPr>
            <w:tcW w:w="988" w:type="dxa"/>
            <w:vAlign w:val="center"/>
          </w:tcPr>
          <w:p w14:paraId="57F8393F" w14:textId="0F9522D0" w:rsidR="00B063B5" w:rsidRPr="00BF26E8" w:rsidRDefault="00F40493" w:rsidP="00D93ADA">
            <w:pPr>
              <w:jc w:val="center"/>
              <w:rPr>
                <w:rFonts w:ascii="Arial" w:hAnsi="Arial" w:cs="Arial"/>
                <w:sz w:val="22"/>
                <w:szCs w:val="22"/>
              </w:rPr>
            </w:pPr>
            <w:r w:rsidRPr="00BF26E8">
              <w:rPr>
                <w:rFonts w:ascii="Arial" w:hAnsi="Arial" w:cs="Arial"/>
                <w:sz w:val="22"/>
                <w:szCs w:val="22"/>
              </w:rPr>
              <w:t>1</w:t>
            </w:r>
          </w:p>
        </w:tc>
        <w:tc>
          <w:tcPr>
            <w:tcW w:w="6945" w:type="dxa"/>
            <w:vAlign w:val="center"/>
          </w:tcPr>
          <w:p w14:paraId="68B91A19" w14:textId="22F9534A" w:rsidR="00B063B5" w:rsidRPr="00BF26E8" w:rsidRDefault="00F40493" w:rsidP="00D93ADA">
            <w:pPr>
              <w:rPr>
                <w:rFonts w:ascii="Arial" w:hAnsi="Arial" w:cs="Arial"/>
                <w:sz w:val="22"/>
                <w:szCs w:val="22"/>
              </w:rPr>
            </w:pPr>
            <w:r w:rsidRPr="00BF26E8">
              <w:rPr>
                <w:rFonts w:ascii="Arial" w:hAnsi="Arial" w:cs="Arial"/>
                <w:sz w:val="22"/>
                <w:szCs w:val="22"/>
              </w:rPr>
              <w:t>Legislation</w:t>
            </w:r>
          </w:p>
        </w:tc>
        <w:tc>
          <w:tcPr>
            <w:tcW w:w="1276" w:type="dxa"/>
            <w:vAlign w:val="center"/>
          </w:tcPr>
          <w:p w14:paraId="202B26B9" w14:textId="794CBE28" w:rsidR="00B063B5" w:rsidRPr="00BF26E8" w:rsidRDefault="00DC6C31" w:rsidP="00D93ADA">
            <w:pPr>
              <w:jc w:val="center"/>
              <w:rPr>
                <w:rFonts w:ascii="Arial" w:hAnsi="Arial" w:cs="Arial"/>
                <w:sz w:val="22"/>
                <w:szCs w:val="22"/>
              </w:rPr>
            </w:pPr>
            <w:r>
              <w:rPr>
                <w:rFonts w:ascii="Arial" w:hAnsi="Arial" w:cs="Arial"/>
                <w:sz w:val="22"/>
                <w:szCs w:val="22"/>
              </w:rPr>
              <w:t>4</w:t>
            </w:r>
          </w:p>
        </w:tc>
      </w:tr>
      <w:tr w:rsidR="00B063B5" w:rsidRPr="00D62E08" w14:paraId="05D837BA" w14:textId="77777777" w:rsidTr="00D93ADA">
        <w:trPr>
          <w:trHeight w:val="454"/>
        </w:trPr>
        <w:tc>
          <w:tcPr>
            <w:tcW w:w="988" w:type="dxa"/>
            <w:vAlign w:val="center"/>
          </w:tcPr>
          <w:p w14:paraId="70CFD19B" w14:textId="724CCCA9" w:rsidR="00B063B5" w:rsidRPr="00BF26E8" w:rsidRDefault="00F40493" w:rsidP="00D93ADA">
            <w:pPr>
              <w:jc w:val="center"/>
              <w:rPr>
                <w:rFonts w:ascii="Arial" w:hAnsi="Arial" w:cs="Arial"/>
                <w:sz w:val="22"/>
                <w:szCs w:val="22"/>
              </w:rPr>
            </w:pPr>
            <w:r w:rsidRPr="00BF26E8">
              <w:rPr>
                <w:rFonts w:ascii="Arial" w:hAnsi="Arial" w:cs="Arial"/>
                <w:sz w:val="22"/>
                <w:szCs w:val="22"/>
              </w:rPr>
              <w:t>2</w:t>
            </w:r>
          </w:p>
        </w:tc>
        <w:tc>
          <w:tcPr>
            <w:tcW w:w="6945" w:type="dxa"/>
            <w:vAlign w:val="center"/>
          </w:tcPr>
          <w:p w14:paraId="6FA90D6F" w14:textId="60819D7A" w:rsidR="00B063B5" w:rsidRPr="00BF26E8" w:rsidRDefault="00F40493" w:rsidP="00D93ADA">
            <w:pPr>
              <w:rPr>
                <w:rFonts w:ascii="Arial" w:hAnsi="Arial" w:cs="Arial"/>
                <w:sz w:val="22"/>
                <w:szCs w:val="22"/>
              </w:rPr>
            </w:pPr>
            <w:r w:rsidRPr="00BF26E8">
              <w:rPr>
                <w:rFonts w:ascii="Arial" w:hAnsi="Arial" w:cs="Arial"/>
                <w:sz w:val="22"/>
                <w:szCs w:val="22"/>
              </w:rPr>
              <w:t>Definitions used in the Policy</w:t>
            </w:r>
          </w:p>
        </w:tc>
        <w:tc>
          <w:tcPr>
            <w:tcW w:w="1276" w:type="dxa"/>
            <w:vAlign w:val="center"/>
          </w:tcPr>
          <w:p w14:paraId="43754B58" w14:textId="6941FDF0" w:rsidR="00B063B5" w:rsidRPr="00BF26E8" w:rsidRDefault="00DC6C31" w:rsidP="00D93ADA">
            <w:pPr>
              <w:jc w:val="center"/>
              <w:rPr>
                <w:rFonts w:ascii="Arial" w:hAnsi="Arial" w:cs="Arial"/>
                <w:sz w:val="22"/>
                <w:szCs w:val="22"/>
              </w:rPr>
            </w:pPr>
            <w:r>
              <w:rPr>
                <w:rFonts w:ascii="Arial" w:hAnsi="Arial" w:cs="Arial"/>
                <w:sz w:val="22"/>
                <w:szCs w:val="22"/>
              </w:rPr>
              <w:t>4</w:t>
            </w:r>
          </w:p>
        </w:tc>
      </w:tr>
      <w:tr w:rsidR="00B063B5" w:rsidRPr="00D62E08" w14:paraId="6D53388F" w14:textId="77777777" w:rsidTr="00D93ADA">
        <w:trPr>
          <w:trHeight w:val="454"/>
        </w:trPr>
        <w:tc>
          <w:tcPr>
            <w:tcW w:w="988" w:type="dxa"/>
            <w:vAlign w:val="center"/>
          </w:tcPr>
          <w:p w14:paraId="52DE9C5B" w14:textId="47283004" w:rsidR="00B063B5" w:rsidRPr="00BF26E8" w:rsidRDefault="00BF26E8" w:rsidP="00D93ADA">
            <w:pPr>
              <w:jc w:val="center"/>
              <w:rPr>
                <w:rFonts w:ascii="Arial" w:hAnsi="Arial" w:cs="Arial"/>
                <w:sz w:val="22"/>
                <w:szCs w:val="22"/>
              </w:rPr>
            </w:pPr>
            <w:r w:rsidRPr="00BF26E8">
              <w:rPr>
                <w:rFonts w:ascii="Arial" w:hAnsi="Arial" w:cs="Arial"/>
                <w:sz w:val="22"/>
                <w:szCs w:val="22"/>
              </w:rPr>
              <w:t>3</w:t>
            </w:r>
          </w:p>
        </w:tc>
        <w:tc>
          <w:tcPr>
            <w:tcW w:w="6945" w:type="dxa"/>
            <w:vAlign w:val="center"/>
          </w:tcPr>
          <w:p w14:paraId="41213B55" w14:textId="06F19B70" w:rsidR="00B063B5" w:rsidRPr="00BF26E8" w:rsidRDefault="00BF26E8" w:rsidP="00D93ADA">
            <w:pPr>
              <w:rPr>
                <w:rFonts w:ascii="Arial" w:hAnsi="Arial" w:cs="Arial"/>
                <w:sz w:val="22"/>
                <w:szCs w:val="22"/>
              </w:rPr>
            </w:pPr>
            <w:r w:rsidRPr="00BF26E8">
              <w:rPr>
                <w:rFonts w:ascii="Arial" w:hAnsi="Arial" w:cs="Arial"/>
                <w:sz w:val="22"/>
                <w:szCs w:val="22"/>
              </w:rPr>
              <w:t>Context</w:t>
            </w:r>
          </w:p>
        </w:tc>
        <w:tc>
          <w:tcPr>
            <w:tcW w:w="1276" w:type="dxa"/>
            <w:vAlign w:val="center"/>
          </w:tcPr>
          <w:p w14:paraId="32EDF16A" w14:textId="6075CA82" w:rsidR="00B063B5" w:rsidRPr="00BF26E8" w:rsidRDefault="00DC6C31" w:rsidP="00D93ADA">
            <w:pPr>
              <w:jc w:val="center"/>
              <w:rPr>
                <w:rFonts w:ascii="Arial" w:hAnsi="Arial" w:cs="Arial"/>
                <w:sz w:val="22"/>
                <w:szCs w:val="22"/>
              </w:rPr>
            </w:pPr>
            <w:r>
              <w:rPr>
                <w:rFonts w:ascii="Arial" w:hAnsi="Arial" w:cs="Arial"/>
                <w:sz w:val="22"/>
                <w:szCs w:val="22"/>
              </w:rPr>
              <w:t>4</w:t>
            </w:r>
          </w:p>
        </w:tc>
      </w:tr>
      <w:tr w:rsidR="00B063B5" w:rsidRPr="00D62E08" w14:paraId="2346607D" w14:textId="77777777" w:rsidTr="00D93ADA">
        <w:trPr>
          <w:trHeight w:val="454"/>
        </w:trPr>
        <w:tc>
          <w:tcPr>
            <w:tcW w:w="988" w:type="dxa"/>
            <w:vAlign w:val="center"/>
          </w:tcPr>
          <w:p w14:paraId="2CADC9F9" w14:textId="32E625E4" w:rsidR="00B063B5" w:rsidRPr="00BF26E8" w:rsidRDefault="00BF26E8" w:rsidP="00D93ADA">
            <w:pPr>
              <w:jc w:val="center"/>
              <w:rPr>
                <w:rFonts w:ascii="Arial" w:hAnsi="Arial" w:cs="Arial"/>
                <w:sz w:val="22"/>
                <w:szCs w:val="22"/>
              </w:rPr>
            </w:pPr>
            <w:r w:rsidRPr="00BF26E8">
              <w:rPr>
                <w:rFonts w:ascii="Arial" w:hAnsi="Arial" w:cs="Arial"/>
                <w:sz w:val="22"/>
                <w:szCs w:val="22"/>
              </w:rPr>
              <w:t>4</w:t>
            </w:r>
          </w:p>
        </w:tc>
        <w:tc>
          <w:tcPr>
            <w:tcW w:w="6945" w:type="dxa"/>
            <w:vAlign w:val="center"/>
          </w:tcPr>
          <w:p w14:paraId="222A3165" w14:textId="53565ACC" w:rsidR="00B063B5" w:rsidRPr="00BF26E8" w:rsidRDefault="00BF26E8" w:rsidP="00D93ADA">
            <w:pPr>
              <w:rPr>
                <w:rFonts w:ascii="Arial" w:hAnsi="Arial" w:cs="Arial"/>
                <w:sz w:val="22"/>
                <w:szCs w:val="22"/>
              </w:rPr>
            </w:pPr>
            <w:r w:rsidRPr="00BF26E8">
              <w:rPr>
                <w:rFonts w:ascii="Arial" w:hAnsi="Arial" w:cs="Arial"/>
                <w:sz w:val="22"/>
                <w:szCs w:val="22"/>
              </w:rPr>
              <w:t>Principles</w:t>
            </w:r>
          </w:p>
        </w:tc>
        <w:tc>
          <w:tcPr>
            <w:tcW w:w="1276" w:type="dxa"/>
            <w:vAlign w:val="center"/>
          </w:tcPr>
          <w:p w14:paraId="47B5C4A9" w14:textId="2B8B3308" w:rsidR="00B063B5" w:rsidRPr="00BF26E8" w:rsidRDefault="00DC6C31" w:rsidP="00D93ADA">
            <w:pPr>
              <w:jc w:val="center"/>
              <w:rPr>
                <w:rFonts w:ascii="Arial" w:hAnsi="Arial" w:cs="Arial"/>
                <w:sz w:val="22"/>
                <w:szCs w:val="22"/>
              </w:rPr>
            </w:pPr>
            <w:r>
              <w:rPr>
                <w:rFonts w:ascii="Arial" w:hAnsi="Arial" w:cs="Arial"/>
                <w:sz w:val="22"/>
                <w:szCs w:val="22"/>
              </w:rPr>
              <w:t>5</w:t>
            </w:r>
          </w:p>
        </w:tc>
      </w:tr>
      <w:tr w:rsidR="00B063B5" w:rsidRPr="00D62E08" w14:paraId="61206AFE" w14:textId="77777777" w:rsidTr="00D93ADA">
        <w:trPr>
          <w:trHeight w:val="454"/>
        </w:trPr>
        <w:tc>
          <w:tcPr>
            <w:tcW w:w="988" w:type="dxa"/>
            <w:vAlign w:val="center"/>
          </w:tcPr>
          <w:p w14:paraId="5DF04DC3" w14:textId="4248773E" w:rsidR="00B063B5" w:rsidRPr="007C741B" w:rsidRDefault="00BF26E8" w:rsidP="00D93ADA">
            <w:pPr>
              <w:jc w:val="center"/>
              <w:rPr>
                <w:rFonts w:ascii="Arial" w:hAnsi="Arial" w:cs="Arial"/>
                <w:sz w:val="22"/>
                <w:szCs w:val="22"/>
              </w:rPr>
            </w:pPr>
            <w:r w:rsidRPr="007C741B">
              <w:rPr>
                <w:rFonts w:ascii="Arial" w:hAnsi="Arial" w:cs="Arial"/>
                <w:sz w:val="22"/>
                <w:szCs w:val="22"/>
              </w:rPr>
              <w:t>5</w:t>
            </w:r>
          </w:p>
        </w:tc>
        <w:tc>
          <w:tcPr>
            <w:tcW w:w="6945" w:type="dxa"/>
            <w:vAlign w:val="center"/>
          </w:tcPr>
          <w:p w14:paraId="66E40E13" w14:textId="19FDA8AB" w:rsidR="00B063B5" w:rsidRPr="007C741B" w:rsidRDefault="00BF26E8" w:rsidP="00D93ADA">
            <w:pPr>
              <w:rPr>
                <w:rFonts w:ascii="Arial" w:hAnsi="Arial" w:cs="Arial"/>
                <w:sz w:val="22"/>
                <w:szCs w:val="22"/>
              </w:rPr>
            </w:pPr>
            <w:r w:rsidRPr="007C741B">
              <w:rPr>
                <w:rFonts w:ascii="Arial" w:hAnsi="Arial" w:cs="Arial"/>
                <w:sz w:val="22"/>
                <w:szCs w:val="22"/>
              </w:rPr>
              <w:t>The Power to Exclude</w:t>
            </w:r>
          </w:p>
        </w:tc>
        <w:tc>
          <w:tcPr>
            <w:tcW w:w="1276" w:type="dxa"/>
            <w:vAlign w:val="center"/>
          </w:tcPr>
          <w:p w14:paraId="55FCDFBE" w14:textId="0822D5CA" w:rsidR="00B063B5" w:rsidRPr="007C741B" w:rsidRDefault="00B04919" w:rsidP="00D93ADA">
            <w:pPr>
              <w:jc w:val="center"/>
              <w:rPr>
                <w:rFonts w:ascii="Arial" w:hAnsi="Arial" w:cs="Arial"/>
                <w:sz w:val="22"/>
                <w:szCs w:val="22"/>
              </w:rPr>
            </w:pPr>
            <w:r>
              <w:rPr>
                <w:rFonts w:ascii="Arial" w:hAnsi="Arial" w:cs="Arial"/>
                <w:sz w:val="22"/>
                <w:szCs w:val="22"/>
              </w:rPr>
              <w:t>5</w:t>
            </w:r>
          </w:p>
        </w:tc>
      </w:tr>
      <w:tr w:rsidR="00B063B5" w:rsidRPr="00D62E08" w14:paraId="1D93912F" w14:textId="77777777" w:rsidTr="00D93ADA">
        <w:trPr>
          <w:trHeight w:val="454"/>
        </w:trPr>
        <w:tc>
          <w:tcPr>
            <w:tcW w:w="988" w:type="dxa"/>
            <w:vAlign w:val="center"/>
          </w:tcPr>
          <w:p w14:paraId="33B56C7D" w14:textId="4012D32F" w:rsidR="00B063B5" w:rsidRPr="007C741B" w:rsidRDefault="006A3B24" w:rsidP="00D93ADA">
            <w:pPr>
              <w:jc w:val="center"/>
              <w:rPr>
                <w:rFonts w:ascii="Arial" w:hAnsi="Arial" w:cs="Arial"/>
                <w:sz w:val="22"/>
                <w:szCs w:val="22"/>
              </w:rPr>
            </w:pPr>
            <w:r w:rsidRPr="007C741B">
              <w:rPr>
                <w:rFonts w:ascii="Arial" w:hAnsi="Arial" w:cs="Arial"/>
                <w:sz w:val="22"/>
                <w:szCs w:val="22"/>
              </w:rPr>
              <w:t>6</w:t>
            </w:r>
          </w:p>
        </w:tc>
        <w:tc>
          <w:tcPr>
            <w:tcW w:w="6945" w:type="dxa"/>
            <w:vAlign w:val="center"/>
          </w:tcPr>
          <w:p w14:paraId="520FC58F" w14:textId="2F956C2E" w:rsidR="00B063B5" w:rsidRPr="007C741B" w:rsidRDefault="006A3B24" w:rsidP="00D93ADA">
            <w:pPr>
              <w:rPr>
                <w:rFonts w:ascii="Arial" w:hAnsi="Arial" w:cs="Arial"/>
                <w:sz w:val="22"/>
                <w:szCs w:val="22"/>
              </w:rPr>
            </w:pPr>
            <w:r w:rsidRPr="007C741B">
              <w:rPr>
                <w:rFonts w:ascii="Arial" w:hAnsi="Arial" w:cs="Arial"/>
                <w:sz w:val="22"/>
                <w:szCs w:val="22"/>
              </w:rPr>
              <w:t>Informing parties about a Suspension or Exclusion</w:t>
            </w:r>
          </w:p>
        </w:tc>
        <w:tc>
          <w:tcPr>
            <w:tcW w:w="1276" w:type="dxa"/>
            <w:vAlign w:val="center"/>
          </w:tcPr>
          <w:p w14:paraId="421AEA19" w14:textId="5FDDE279" w:rsidR="00B063B5" w:rsidRPr="007C741B" w:rsidRDefault="00B04919" w:rsidP="00D93ADA">
            <w:pPr>
              <w:jc w:val="center"/>
              <w:rPr>
                <w:rFonts w:ascii="Arial" w:hAnsi="Arial" w:cs="Arial"/>
                <w:sz w:val="22"/>
                <w:szCs w:val="22"/>
              </w:rPr>
            </w:pPr>
            <w:r>
              <w:rPr>
                <w:rFonts w:ascii="Arial" w:hAnsi="Arial" w:cs="Arial"/>
                <w:sz w:val="22"/>
                <w:szCs w:val="22"/>
              </w:rPr>
              <w:t>7</w:t>
            </w:r>
          </w:p>
        </w:tc>
      </w:tr>
      <w:tr w:rsidR="00B063B5" w:rsidRPr="00D62E08" w14:paraId="3EFD5F67" w14:textId="77777777" w:rsidTr="00D93ADA">
        <w:trPr>
          <w:trHeight w:val="454"/>
        </w:trPr>
        <w:tc>
          <w:tcPr>
            <w:tcW w:w="988" w:type="dxa"/>
            <w:vAlign w:val="center"/>
          </w:tcPr>
          <w:p w14:paraId="41357238" w14:textId="19C3AD22" w:rsidR="00B063B5" w:rsidRPr="007C741B" w:rsidRDefault="005A5EBF" w:rsidP="00D93ADA">
            <w:pPr>
              <w:jc w:val="center"/>
              <w:rPr>
                <w:rFonts w:ascii="Arial" w:hAnsi="Arial" w:cs="Arial"/>
                <w:sz w:val="22"/>
                <w:szCs w:val="22"/>
              </w:rPr>
            </w:pPr>
            <w:r w:rsidRPr="007C741B">
              <w:rPr>
                <w:rFonts w:ascii="Arial" w:hAnsi="Arial" w:cs="Arial"/>
                <w:sz w:val="22"/>
                <w:szCs w:val="22"/>
              </w:rPr>
              <w:t>7</w:t>
            </w:r>
          </w:p>
        </w:tc>
        <w:tc>
          <w:tcPr>
            <w:tcW w:w="6945" w:type="dxa"/>
            <w:vAlign w:val="center"/>
          </w:tcPr>
          <w:p w14:paraId="3A6BA663" w14:textId="2D1CAAA4" w:rsidR="00B063B5" w:rsidRPr="007C741B" w:rsidRDefault="005A5EBF" w:rsidP="00D93ADA">
            <w:pPr>
              <w:rPr>
                <w:rFonts w:ascii="Arial" w:hAnsi="Arial" w:cs="Arial"/>
                <w:sz w:val="22"/>
                <w:szCs w:val="22"/>
              </w:rPr>
            </w:pPr>
            <w:r w:rsidRPr="007C741B">
              <w:rPr>
                <w:rFonts w:ascii="Arial" w:hAnsi="Arial" w:cs="Arial"/>
                <w:sz w:val="22"/>
                <w:szCs w:val="22"/>
              </w:rPr>
              <w:t>The Academy Improvement Committees duty to consider an Exclusion</w:t>
            </w:r>
          </w:p>
        </w:tc>
        <w:tc>
          <w:tcPr>
            <w:tcW w:w="1276" w:type="dxa"/>
            <w:vAlign w:val="center"/>
          </w:tcPr>
          <w:p w14:paraId="4EDAE7D9" w14:textId="42F576D0" w:rsidR="00B063B5" w:rsidRPr="007C741B" w:rsidRDefault="00B04919" w:rsidP="00D93ADA">
            <w:pPr>
              <w:jc w:val="center"/>
              <w:rPr>
                <w:rFonts w:ascii="Arial" w:hAnsi="Arial" w:cs="Arial"/>
                <w:sz w:val="22"/>
                <w:szCs w:val="22"/>
              </w:rPr>
            </w:pPr>
            <w:r>
              <w:rPr>
                <w:rFonts w:ascii="Arial" w:hAnsi="Arial" w:cs="Arial"/>
                <w:sz w:val="22"/>
                <w:szCs w:val="22"/>
              </w:rPr>
              <w:t>8</w:t>
            </w:r>
          </w:p>
        </w:tc>
      </w:tr>
      <w:tr w:rsidR="00B063B5" w:rsidRPr="00D62E08" w14:paraId="2375A121" w14:textId="77777777" w:rsidTr="00D93ADA">
        <w:trPr>
          <w:trHeight w:val="454"/>
        </w:trPr>
        <w:tc>
          <w:tcPr>
            <w:tcW w:w="988" w:type="dxa"/>
            <w:vAlign w:val="center"/>
          </w:tcPr>
          <w:p w14:paraId="1941B7A8" w14:textId="5E8DE408" w:rsidR="00B063B5" w:rsidRPr="007C741B" w:rsidRDefault="00963B2B" w:rsidP="00D93ADA">
            <w:pPr>
              <w:jc w:val="center"/>
              <w:rPr>
                <w:rFonts w:ascii="Arial" w:hAnsi="Arial" w:cs="Arial"/>
                <w:sz w:val="22"/>
                <w:szCs w:val="22"/>
              </w:rPr>
            </w:pPr>
            <w:r w:rsidRPr="007C741B">
              <w:rPr>
                <w:rFonts w:ascii="Arial" w:hAnsi="Arial" w:cs="Arial"/>
                <w:sz w:val="22"/>
                <w:szCs w:val="22"/>
              </w:rPr>
              <w:t>8</w:t>
            </w:r>
          </w:p>
        </w:tc>
        <w:tc>
          <w:tcPr>
            <w:tcW w:w="6945" w:type="dxa"/>
            <w:vAlign w:val="center"/>
          </w:tcPr>
          <w:p w14:paraId="092F5537" w14:textId="50216B8D" w:rsidR="00B063B5" w:rsidRPr="007C741B" w:rsidRDefault="00963B2B" w:rsidP="00D93ADA">
            <w:pPr>
              <w:rPr>
                <w:rFonts w:ascii="Arial" w:hAnsi="Arial" w:cs="Arial"/>
                <w:sz w:val="22"/>
                <w:szCs w:val="22"/>
              </w:rPr>
            </w:pPr>
            <w:r w:rsidRPr="007C741B">
              <w:rPr>
                <w:rFonts w:ascii="Arial" w:hAnsi="Arial" w:cs="Arial"/>
                <w:sz w:val="22"/>
                <w:szCs w:val="22"/>
              </w:rPr>
              <w:t>The Trust’s duty to arrange an independent review panel</w:t>
            </w:r>
          </w:p>
        </w:tc>
        <w:tc>
          <w:tcPr>
            <w:tcW w:w="1276" w:type="dxa"/>
            <w:vAlign w:val="center"/>
          </w:tcPr>
          <w:p w14:paraId="77E4E6C2" w14:textId="076980D6" w:rsidR="00B063B5" w:rsidRPr="007C741B" w:rsidRDefault="00EA3D75" w:rsidP="00D93ADA">
            <w:pPr>
              <w:jc w:val="center"/>
              <w:rPr>
                <w:rFonts w:ascii="Arial" w:hAnsi="Arial" w:cs="Arial"/>
                <w:sz w:val="22"/>
                <w:szCs w:val="22"/>
              </w:rPr>
            </w:pPr>
            <w:r>
              <w:rPr>
                <w:rFonts w:ascii="Arial" w:hAnsi="Arial" w:cs="Arial"/>
                <w:sz w:val="22"/>
                <w:szCs w:val="22"/>
              </w:rPr>
              <w:t>8</w:t>
            </w:r>
          </w:p>
        </w:tc>
      </w:tr>
      <w:tr w:rsidR="00B063B5" w:rsidRPr="00D62E08" w14:paraId="4ED3DB2B" w14:textId="77777777" w:rsidTr="00D93ADA">
        <w:trPr>
          <w:trHeight w:val="454"/>
        </w:trPr>
        <w:tc>
          <w:tcPr>
            <w:tcW w:w="988" w:type="dxa"/>
            <w:vAlign w:val="center"/>
          </w:tcPr>
          <w:p w14:paraId="72B3442E" w14:textId="449E41D8" w:rsidR="00B063B5" w:rsidRPr="007C741B" w:rsidRDefault="00963B2B" w:rsidP="00D93ADA">
            <w:pPr>
              <w:jc w:val="center"/>
              <w:rPr>
                <w:rFonts w:ascii="Arial" w:hAnsi="Arial" w:cs="Arial"/>
                <w:sz w:val="22"/>
                <w:szCs w:val="22"/>
              </w:rPr>
            </w:pPr>
            <w:r w:rsidRPr="007C741B">
              <w:rPr>
                <w:rFonts w:ascii="Arial" w:hAnsi="Arial" w:cs="Arial"/>
                <w:sz w:val="22"/>
                <w:szCs w:val="22"/>
              </w:rPr>
              <w:t>9</w:t>
            </w:r>
          </w:p>
        </w:tc>
        <w:tc>
          <w:tcPr>
            <w:tcW w:w="6945" w:type="dxa"/>
            <w:vAlign w:val="center"/>
          </w:tcPr>
          <w:p w14:paraId="624B86B4" w14:textId="0C160A85" w:rsidR="00B063B5" w:rsidRPr="007C741B" w:rsidRDefault="00963B2B" w:rsidP="00D93ADA">
            <w:pPr>
              <w:rPr>
                <w:rFonts w:ascii="Arial" w:hAnsi="Arial" w:cs="Arial"/>
                <w:sz w:val="22"/>
                <w:szCs w:val="22"/>
              </w:rPr>
            </w:pPr>
            <w:r w:rsidRPr="007C741B">
              <w:rPr>
                <w:rFonts w:ascii="Arial" w:hAnsi="Arial" w:cs="Arial"/>
                <w:sz w:val="22"/>
                <w:szCs w:val="22"/>
              </w:rPr>
              <w:t>Independent review</w:t>
            </w:r>
          </w:p>
        </w:tc>
        <w:tc>
          <w:tcPr>
            <w:tcW w:w="1276" w:type="dxa"/>
            <w:vAlign w:val="center"/>
          </w:tcPr>
          <w:p w14:paraId="067B9A1C" w14:textId="24FEE5C1" w:rsidR="00B063B5" w:rsidRPr="007C741B" w:rsidRDefault="00587550" w:rsidP="00D93ADA">
            <w:pPr>
              <w:jc w:val="center"/>
              <w:rPr>
                <w:rFonts w:ascii="Arial" w:hAnsi="Arial" w:cs="Arial"/>
                <w:sz w:val="22"/>
                <w:szCs w:val="22"/>
              </w:rPr>
            </w:pPr>
            <w:r>
              <w:rPr>
                <w:rFonts w:ascii="Arial" w:hAnsi="Arial" w:cs="Arial"/>
                <w:sz w:val="22"/>
                <w:szCs w:val="22"/>
              </w:rPr>
              <w:t>9</w:t>
            </w:r>
          </w:p>
        </w:tc>
      </w:tr>
      <w:tr w:rsidR="00202C87" w:rsidRPr="00D62E08" w14:paraId="5F1B0267" w14:textId="77777777" w:rsidTr="00D93ADA">
        <w:trPr>
          <w:trHeight w:val="454"/>
        </w:trPr>
        <w:tc>
          <w:tcPr>
            <w:tcW w:w="988" w:type="dxa"/>
            <w:vAlign w:val="center"/>
          </w:tcPr>
          <w:p w14:paraId="2B9B7EF1" w14:textId="777E9D16" w:rsidR="00202C87" w:rsidRPr="007C741B" w:rsidRDefault="00202C87" w:rsidP="00D93ADA">
            <w:pPr>
              <w:jc w:val="center"/>
              <w:rPr>
                <w:rFonts w:ascii="Arial" w:hAnsi="Arial" w:cs="Arial"/>
                <w:sz w:val="22"/>
                <w:szCs w:val="22"/>
              </w:rPr>
            </w:pPr>
            <w:r>
              <w:rPr>
                <w:rFonts w:ascii="Arial" w:hAnsi="Arial" w:cs="Arial"/>
                <w:sz w:val="22"/>
                <w:szCs w:val="22"/>
              </w:rPr>
              <w:t>10</w:t>
            </w:r>
          </w:p>
        </w:tc>
        <w:tc>
          <w:tcPr>
            <w:tcW w:w="6945" w:type="dxa"/>
            <w:vAlign w:val="center"/>
          </w:tcPr>
          <w:p w14:paraId="0761AD9F" w14:textId="08EC8700" w:rsidR="00202C87" w:rsidRPr="007C741B" w:rsidRDefault="00202C87" w:rsidP="00D93ADA">
            <w:pPr>
              <w:rPr>
                <w:rFonts w:ascii="Arial" w:hAnsi="Arial" w:cs="Arial"/>
                <w:sz w:val="22"/>
                <w:szCs w:val="22"/>
              </w:rPr>
            </w:pPr>
            <w:r>
              <w:rPr>
                <w:rFonts w:ascii="Arial" w:hAnsi="Arial" w:cs="Arial"/>
                <w:sz w:val="22"/>
                <w:szCs w:val="22"/>
              </w:rPr>
              <w:t>Managed Moves</w:t>
            </w:r>
          </w:p>
        </w:tc>
        <w:tc>
          <w:tcPr>
            <w:tcW w:w="1276" w:type="dxa"/>
            <w:vAlign w:val="center"/>
          </w:tcPr>
          <w:p w14:paraId="494E6239" w14:textId="655ADC25" w:rsidR="00202C87" w:rsidRPr="007C741B" w:rsidRDefault="00EA3D75" w:rsidP="00D93ADA">
            <w:pPr>
              <w:jc w:val="center"/>
              <w:rPr>
                <w:rFonts w:ascii="Arial" w:hAnsi="Arial" w:cs="Arial"/>
                <w:sz w:val="22"/>
                <w:szCs w:val="22"/>
              </w:rPr>
            </w:pPr>
            <w:r>
              <w:rPr>
                <w:rFonts w:ascii="Arial" w:hAnsi="Arial" w:cs="Arial"/>
                <w:sz w:val="22"/>
                <w:szCs w:val="22"/>
              </w:rPr>
              <w:t>9</w:t>
            </w:r>
          </w:p>
        </w:tc>
      </w:tr>
      <w:tr w:rsidR="00202C87" w:rsidRPr="00D62E08" w14:paraId="44E5EC82" w14:textId="77777777" w:rsidTr="00D93ADA">
        <w:trPr>
          <w:trHeight w:val="454"/>
        </w:trPr>
        <w:tc>
          <w:tcPr>
            <w:tcW w:w="988" w:type="dxa"/>
            <w:vAlign w:val="center"/>
          </w:tcPr>
          <w:p w14:paraId="7049EE99" w14:textId="2EBA1CF2" w:rsidR="00202C87" w:rsidRPr="007C741B" w:rsidRDefault="00202C87" w:rsidP="00D93ADA">
            <w:pPr>
              <w:jc w:val="center"/>
              <w:rPr>
                <w:rFonts w:ascii="Arial" w:hAnsi="Arial" w:cs="Arial"/>
                <w:sz w:val="22"/>
                <w:szCs w:val="22"/>
              </w:rPr>
            </w:pPr>
            <w:r>
              <w:rPr>
                <w:rFonts w:ascii="Arial" w:hAnsi="Arial" w:cs="Arial"/>
                <w:sz w:val="22"/>
                <w:szCs w:val="22"/>
              </w:rPr>
              <w:t>11</w:t>
            </w:r>
          </w:p>
        </w:tc>
        <w:tc>
          <w:tcPr>
            <w:tcW w:w="6945" w:type="dxa"/>
            <w:vAlign w:val="center"/>
          </w:tcPr>
          <w:p w14:paraId="5F534DFB" w14:textId="640765FC" w:rsidR="00202C87" w:rsidRPr="007C741B" w:rsidRDefault="00202C87" w:rsidP="00D93ADA">
            <w:pPr>
              <w:rPr>
                <w:rFonts w:ascii="Arial" w:hAnsi="Arial" w:cs="Arial"/>
                <w:sz w:val="22"/>
                <w:szCs w:val="22"/>
              </w:rPr>
            </w:pPr>
            <w:r>
              <w:rPr>
                <w:rFonts w:ascii="Arial" w:hAnsi="Arial" w:cs="Arial"/>
                <w:sz w:val="22"/>
                <w:szCs w:val="22"/>
              </w:rPr>
              <w:t>Procedure for Managed Moves</w:t>
            </w:r>
          </w:p>
        </w:tc>
        <w:tc>
          <w:tcPr>
            <w:tcW w:w="1276" w:type="dxa"/>
            <w:vAlign w:val="center"/>
          </w:tcPr>
          <w:p w14:paraId="19E36D54" w14:textId="7CAB430A" w:rsidR="00202C87" w:rsidRPr="007C741B" w:rsidRDefault="00587550" w:rsidP="00D93ADA">
            <w:pPr>
              <w:jc w:val="center"/>
              <w:rPr>
                <w:rFonts w:ascii="Arial" w:hAnsi="Arial" w:cs="Arial"/>
                <w:sz w:val="22"/>
                <w:szCs w:val="22"/>
              </w:rPr>
            </w:pPr>
            <w:r>
              <w:rPr>
                <w:rFonts w:ascii="Arial" w:hAnsi="Arial" w:cs="Arial"/>
                <w:sz w:val="22"/>
                <w:szCs w:val="22"/>
              </w:rPr>
              <w:t>10</w:t>
            </w:r>
          </w:p>
        </w:tc>
      </w:tr>
      <w:tr w:rsidR="00B063B5" w:rsidRPr="00D62E08" w14:paraId="4652B191" w14:textId="77777777" w:rsidTr="00D93ADA">
        <w:trPr>
          <w:trHeight w:val="454"/>
        </w:trPr>
        <w:tc>
          <w:tcPr>
            <w:tcW w:w="988" w:type="dxa"/>
            <w:vAlign w:val="center"/>
          </w:tcPr>
          <w:p w14:paraId="308BE6E6" w14:textId="77777777" w:rsidR="00B063B5" w:rsidRPr="007C741B" w:rsidRDefault="00B063B5" w:rsidP="00D93ADA">
            <w:pPr>
              <w:jc w:val="center"/>
              <w:rPr>
                <w:rFonts w:ascii="Arial" w:hAnsi="Arial" w:cs="Arial"/>
                <w:sz w:val="22"/>
                <w:szCs w:val="22"/>
              </w:rPr>
            </w:pPr>
          </w:p>
        </w:tc>
        <w:tc>
          <w:tcPr>
            <w:tcW w:w="6945" w:type="dxa"/>
            <w:vAlign w:val="center"/>
          </w:tcPr>
          <w:p w14:paraId="0225DD13" w14:textId="3E1CDE6C" w:rsidR="00B063B5" w:rsidRPr="007C741B" w:rsidRDefault="00963B2B" w:rsidP="00963B2B">
            <w:pPr>
              <w:pStyle w:val="ListParagraph"/>
              <w:numPr>
                <w:ilvl w:val="0"/>
                <w:numId w:val="28"/>
              </w:numPr>
              <w:rPr>
                <w:rFonts w:ascii="Arial" w:hAnsi="Arial" w:cs="Arial"/>
                <w:sz w:val="22"/>
                <w:szCs w:val="22"/>
              </w:rPr>
            </w:pPr>
            <w:r w:rsidRPr="007C741B">
              <w:rPr>
                <w:rFonts w:ascii="Arial" w:hAnsi="Arial" w:cs="Arial"/>
                <w:sz w:val="22"/>
                <w:szCs w:val="22"/>
              </w:rPr>
              <w:t>Appendix A - Prevention</w:t>
            </w:r>
          </w:p>
        </w:tc>
        <w:tc>
          <w:tcPr>
            <w:tcW w:w="1276" w:type="dxa"/>
            <w:vAlign w:val="center"/>
          </w:tcPr>
          <w:p w14:paraId="019EDB60" w14:textId="68DF51FC" w:rsidR="00B063B5" w:rsidRPr="007C741B" w:rsidRDefault="00EA3D75" w:rsidP="00D93ADA">
            <w:pPr>
              <w:jc w:val="center"/>
              <w:rPr>
                <w:rFonts w:ascii="Arial" w:hAnsi="Arial" w:cs="Arial"/>
                <w:sz w:val="22"/>
                <w:szCs w:val="22"/>
              </w:rPr>
            </w:pPr>
            <w:r>
              <w:rPr>
                <w:rFonts w:ascii="Arial" w:hAnsi="Arial" w:cs="Arial"/>
                <w:sz w:val="22"/>
                <w:szCs w:val="22"/>
              </w:rPr>
              <w:t>11</w:t>
            </w:r>
          </w:p>
        </w:tc>
      </w:tr>
      <w:tr w:rsidR="00B063B5" w:rsidRPr="00D62E08" w14:paraId="5A8A9081" w14:textId="77777777" w:rsidTr="00D93ADA">
        <w:trPr>
          <w:trHeight w:val="454"/>
        </w:trPr>
        <w:tc>
          <w:tcPr>
            <w:tcW w:w="988" w:type="dxa"/>
            <w:vAlign w:val="center"/>
          </w:tcPr>
          <w:p w14:paraId="6D72E148" w14:textId="77777777" w:rsidR="00B063B5" w:rsidRPr="007C741B" w:rsidRDefault="00B063B5" w:rsidP="00D93ADA">
            <w:pPr>
              <w:jc w:val="center"/>
              <w:rPr>
                <w:rFonts w:ascii="Arial" w:hAnsi="Arial" w:cs="Arial"/>
                <w:sz w:val="22"/>
                <w:szCs w:val="22"/>
              </w:rPr>
            </w:pPr>
          </w:p>
        </w:tc>
        <w:tc>
          <w:tcPr>
            <w:tcW w:w="6945" w:type="dxa"/>
            <w:vAlign w:val="center"/>
          </w:tcPr>
          <w:p w14:paraId="6B397D8A" w14:textId="26A6570D" w:rsidR="00B063B5" w:rsidRPr="007C741B" w:rsidRDefault="00963B2B" w:rsidP="00963B2B">
            <w:pPr>
              <w:pStyle w:val="ListParagraph"/>
              <w:numPr>
                <w:ilvl w:val="0"/>
                <w:numId w:val="28"/>
              </w:numPr>
              <w:rPr>
                <w:rFonts w:ascii="Arial" w:hAnsi="Arial" w:cs="Arial"/>
                <w:sz w:val="22"/>
                <w:szCs w:val="22"/>
              </w:rPr>
            </w:pPr>
            <w:r w:rsidRPr="007C741B">
              <w:rPr>
                <w:rFonts w:ascii="Arial" w:hAnsi="Arial" w:cs="Arial"/>
                <w:sz w:val="22"/>
                <w:szCs w:val="22"/>
              </w:rPr>
              <w:t>Appendix B – Prevention – Analysing Behaviours</w:t>
            </w:r>
          </w:p>
        </w:tc>
        <w:tc>
          <w:tcPr>
            <w:tcW w:w="1276" w:type="dxa"/>
            <w:vAlign w:val="center"/>
          </w:tcPr>
          <w:p w14:paraId="1792170A" w14:textId="293A583C" w:rsidR="00B063B5" w:rsidRPr="007C741B" w:rsidRDefault="00202C87" w:rsidP="00D93ADA">
            <w:pPr>
              <w:jc w:val="center"/>
              <w:rPr>
                <w:rFonts w:ascii="Arial" w:hAnsi="Arial" w:cs="Arial"/>
                <w:sz w:val="22"/>
                <w:szCs w:val="22"/>
              </w:rPr>
            </w:pPr>
            <w:r>
              <w:rPr>
                <w:rFonts w:ascii="Arial" w:hAnsi="Arial" w:cs="Arial"/>
                <w:sz w:val="22"/>
                <w:szCs w:val="22"/>
              </w:rPr>
              <w:t>1</w:t>
            </w:r>
            <w:r w:rsidR="00EA3D75">
              <w:rPr>
                <w:rFonts w:ascii="Arial" w:hAnsi="Arial" w:cs="Arial"/>
                <w:sz w:val="22"/>
                <w:szCs w:val="22"/>
              </w:rPr>
              <w:t>2</w:t>
            </w:r>
          </w:p>
        </w:tc>
      </w:tr>
      <w:tr w:rsidR="00B063B5" w:rsidRPr="00D62E08" w14:paraId="103A835E" w14:textId="77777777" w:rsidTr="00D93ADA">
        <w:trPr>
          <w:trHeight w:val="454"/>
        </w:trPr>
        <w:tc>
          <w:tcPr>
            <w:tcW w:w="988" w:type="dxa"/>
            <w:vAlign w:val="center"/>
          </w:tcPr>
          <w:p w14:paraId="10D695B5" w14:textId="77777777" w:rsidR="00B063B5" w:rsidRPr="007C741B" w:rsidRDefault="00B063B5" w:rsidP="00D93ADA">
            <w:pPr>
              <w:jc w:val="center"/>
              <w:rPr>
                <w:rFonts w:ascii="Arial" w:hAnsi="Arial" w:cs="Arial"/>
                <w:sz w:val="22"/>
                <w:szCs w:val="22"/>
              </w:rPr>
            </w:pPr>
          </w:p>
        </w:tc>
        <w:tc>
          <w:tcPr>
            <w:tcW w:w="6945" w:type="dxa"/>
            <w:vAlign w:val="center"/>
          </w:tcPr>
          <w:p w14:paraId="133A095D" w14:textId="720F046C" w:rsidR="00B063B5" w:rsidRPr="007C741B" w:rsidRDefault="00963B2B" w:rsidP="00963B2B">
            <w:pPr>
              <w:pStyle w:val="ListParagraph"/>
              <w:numPr>
                <w:ilvl w:val="0"/>
                <w:numId w:val="28"/>
              </w:numPr>
              <w:rPr>
                <w:rFonts w:ascii="Arial" w:hAnsi="Arial" w:cs="Arial"/>
                <w:sz w:val="22"/>
                <w:szCs w:val="22"/>
              </w:rPr>
            </w:pPr>
            <w:r w:rsidRPr="007C741B">
              <w:rPr>
                <w:rFonts w:ascii="Arial" w:hAnsi="Arial" w:cs="Arial"/>
                <w:sz w:val="22"/>
                <w:szCs w:val="22"/>
              </w:rPr>
              <w:t xml:space="preserve">Appendix C </w:t>
            </w:r>
            <w:r w:rsidR="007C741B" w:rsidRPr="007C741B">
              <w:rPr>
                <w:rFonts w:ascii="Arial" w:hAnsi="Arial" w:cs="Arial"/>
                <w:sz w:val="22"/>
                <w:szCs w:val="22"/>
              </w:rPr>
              <w:t>–</w:t>
            </w:r>
            <w:r w:rsidRPr="007C741B">
              <w:rPr>
                <w:rFonts w:ascii="Arial" w:hAnsi="Arial" w:cs="Arial"/>
                <w:sz w:val="22"/>
                <w:szCs w:val="22"/>
              </w:rPr>
              <w:t xml:space="preserve"> Exclusions</w:t>
            </w:r>
            <w:r w:rsidR="007C741B" w:rsidRPr="007C741B">
              <w:rPr>
                <w:rFonts w:ascii="Arial" w:hAnsi="Arial" w:cs="Arial"/>
                <w:sz w:val="22"/>
                <w:szCs w:val="22"/>
              </w:rPr>
              <w:t xml:space="preserve"> – Transition Information</w:t>
            </w:r>
          </w:p>
        </w:tc>
        <w:tc>
          <w:tcPr>
            <w:tcW w:w="1276" w:type="dxa"/>
            <w:vAlign w:val="center"/>
          </w:tcPr>
          <w:p w14:paraId="3485E8A3" w14:textId="498074FE" w:rsidR="00B063B5" w:rsidRPr="007C741B" w:rsidRDefault="007C741B" w:rsidP="00D93ADA">
            <w:pPr>
              <w:jc w:val="center"/>
              <w:rPr>
                <w:rFonts w:ascii="Arial" w:hAnsi="Arial" w:cs="Arial"/>
                <w:sz w:val="22"/>
                <w:szCs w:val="22"/>
              </w:rPr>
            </w:pPr>
            <w:r w:rsidRPr="007C741B">
              <w:rPr>
                <w:rFonts w:ascii="Arial" w:hAnsi="Arial" w:cs="Arial"/>
                <w:sz w:val="22"/>
                <w:szCs w:val="22"/>
              </w:rPr>
              <w:t>1</w:t>
            </w:r>
            <w:r w:rsidR="00EA3D75">
              <w:rPr>
                <w:rFonts w:ascii="Arial" w:hAnsi="Arial" w:cs="Arial"/>
                <w:sz w:val="22"/>
                <w:szCs w:val="22"/>
              </w:rPr>
              <w:t>4</w:t>
            </w:r>
          </w:p>
        </w:tc>
      </w:tr>
      <w:tr w:rsidR="006A3088" w:rsidRPr="00D62E08" w14:paraId="3F23DB4A" w14:textId="77777777" w:rsidTr="00D93ADA">
        <w:trPr>
          <w:trHeight w:val="454"/>
        </w:trPr>
        <w:tc>
          <w:tcPr>
            <w:tcW w:w="988" w:type="dxa"/>
            <w:vAlign w:val="center"/>
          </w:tcPr>
          <w:p w14:paraId="361E04AF" w14:textId="77777777" w:rsidR="006A3088" w:rsidRPr="007C741B" w:rsidRDefault="006A3088" w:rsidP="00D93ADA">
            <w:pPr>
              <w:jc w:val="center"/>
              <w:rPr>
                <w:rFonts w:ascii="Arial" w:hAnsi="Arial" w:cs="Arial"/>
                <w:sz w:val="22"/>
                <w:szCs w:val="22"/>
              </w:rPr>
            </w:pPr>
          </w:p>
        </w:tc>
        <w:tc>
          <w:tcPr>
            <w:tcW w:w="6945" w:type="dxa"/>
            <w:vAlign w:val="center"/>
          </w:tcPr>
          <w:p w14:paraId="38A685EA" w14:textId="0050F912" w:rsidR="006A3088" w:rsidRPr="001550C5" w:rsidRDefault="006A3088" w:rsidP="00963B2B">
            <w:pPr>
              <w:pStyle w:val="ListParagraph"/>
              <w:numPr>
                <w:ilvl w:val="0"/>
                <w:numId w:val="28"/>
              </w:numPr>
              <w:rPr>
                <w:rFonts w:ascii="Arial" w:hAnsi="Arial" w:cs="Arial"/>
                <w:sz w:val="22"/>
                <w:szCs w:val="22"/>
              </w:rPr>
            </w:pPr>
            <w:r w:rsidRPr="001550C5">
              <w:rPr>
                <w:rFonts w:ascii="Arial" w:hAnsi="Arial" w:cs="Arial"/>
                <w:sz w:val="22"/>
                <w:szCs w:val="22"/>
              </w:rPr>
              <w:t xml:space="preserve">Appendix D </w:t>
            </w:r>
            <w:r w:rsidR="005579C5" w:rsidRPr="001550C5">
              <w:rPr>
                <w:rFonts w:ascii="Arial" w:hAnsi="Arial" w:cs="Arial"/>
                <w:sz w:val="22"/>
                <w:szCs w:val="22"/>
              </w:rPr>
              <w:t>–</w:t>
            </w:r>
            <w:r w:rsidRPr="001550C5">
              <w:rPr>
                <w:rFonts w:ascii="Arial" w:hAnsi="Arial" w:cs="Arial"/>
                <w:sz w:val="22"/>
                <w:szCs w:val="22"/>
              </w:rPr>
              <w:t xml:space="preserve"> </w:t>
            </w:r>
            <w:r w:rsidR="005579C5" w:rsidRPr="001550C5">
              <w:rPr>
                <w:rFonts w:ascii="Arial" w:hAnsi="Arial" w:cs="Arial"/>
                <w:sz w:val="22"/>
                <w:szCs w:val="22"/>
              </w:rPr>
              <w:t xml:space="preserve">Ethical </w:t>
            </w:r>
            <w:proofErr w:type="gramStart"/>
            <w:r w:rsidR="005579C5" w:rsidRPr="001550C5">
              <w:rPr>
                <w:rFonts w:ascii="Arial" w:hAnsi="Arial" w:cs="Arial"/>
                <w:sz w:val="22"/>
                <w:szCs w:val="22"/>
              </w:rPr>
              <w:t>Decision Making</w:t>
            </w:r>
            <w:proofErr w:type="gramEnd"/>
            <w:r w:rsidR="005579C5" w:rsidRPr="001550C5">
              <w:rPr>
                <w:rFonts w:ascii="Arial" w:hAnsi="Arial" w:cs="Arial"/>
                <w:sz w:val="22"/>
                <w:szCs w:val="22"/>
              </w:rPr>
              <w:t xml:space="preserve"> Tool</w:t>
            </w:r>
          </w:p>
        </w:tc>
        <w:tc>
          <w:tcPr>
            <w:tcW w:w="1276" w:type="dxa"/>
            <w:vAlign w:val="center"/>
          </w:tcPr>
          <w:p w14:paraId="676C41C4" w14:textId="204D1CEB" w:rsidR="006A3088" w:rsidRPr="001550C5" w:rsidRDefault="005579C5" w:rsidP="00D93ADA">
            <w:pPr>
              <w:jc w:val="center"/>
              <w:rPr>
                <w:rFonts w:ascii="Arial" w:hAnsi="Arial" w:cs="Arial"/>
                <w:sz w:val="22"/>
                <w:szCs w:val="22"/>
              </w:rPr>
            </w:pPr>
            <w:r w:rsidRPr="001550C5">
              <w:rPr>
                <w:rFonts w:ascii="Arial" w:hAnsi="Arial" w:cs="Arial"/>
                <w:sz w:val="22"/>
                <w:szCs w:val="22"/>
              </w:rPr>
              <w:t>1</w:t>
            </w:r>
            <w:r w:rsidR="00EA3D75" w:rsidRPr="001550C5">
              <w:rPr>
                <w:rFonts w:ascii="Arial" w:hAnsi="Arial" w:cs="Arial"/>
                <w:sz w:val="22"/>
                <w:szCs w:val="22"/>
              </w:rPr>
              <w:t>6</w:t>
            </w:r>
          </w:p>
        </w:tc>
      </w:tr>
      <w:tr w:rsidR="00BD2B7B" w:rsidRPr="00D62E08" w14:paraId="78C32175" w14:textId="77777777" w:rsidTr="00D93ADA">
        <w:trPr>
          <w:trHeight w:val="454"/>
        </w:trPr>
        <w:tc>
          <w:tcPr>
            <w:tcW w:w="988" w:type="dxa"/>
            <w:vAlign w:val="center"/>
          </w:tcPr>
          <w:p w14:paraId="3230B1E7" w14:textId="77777777" w:rsidR="00BD2B7B" w:rsidRPr="007C741B" w:rsidRDefault="00BD2B7B" w:rsidP="00D93ADA">
            <w:pPr>
              <w:jc w:val="center"/>
              <w:rPr>
                <w:rFonts w:ascii="Arial" w:hAnsi="Arial" w:cs="Arial"/>
                <w:sz w:val="22"/>
                <w:szCs w:val="22"/>
              </w:rPr>
            </w:pPr>
          </w:p>
        </w:tc>
        <w:tc>
          <w:tcPr>
            <w:tcW w:w="6945" w:type="dxa"/>
            <w:vAlign w:val="center"/>
          </w:tcPr>
          <w:p w14:paraId="1125C1D7" w14:textId="1D0E8450" w:rsidR="00BD2B7B" w:rsidRPr="00BD2B7B" w:rsidRDefault="00BD2B7B" w:rsidP="00BD2B7B">
            <w:pPr>
              <w:pStyle w:val="ListParagraph"/>
              <w:widowControl w:val="0"/>
              <w:numPr>
                <w:ilvl w:val="0"/>
                <w:numId w:val="28"/>
              </w:numPr>
              <w:autoSpaceDE w:val="0"/>
              <w:autoSpaceDN w:val="0"/>
              <w:adjustRightInd w:val="0"/>
              <w:spacing w:after="240"/>
              <w:rPr>
                <w:rFonts w:ascii="Arial" w:hAnsi="Arial" w:cs="Arial"/>
                <w:b/>
                <w:bCs/>
                <w:color w:val="FF6C00"/>
                <w:sz w:val="22"/>
                <w:szCs w:val="22"/>
              </w:rPr>
            </w:pPr>
            <w:r w:rsidRPr="00BD2B7B">
              <w:rPr>
                <w:rFonts w:ascii="Arial" w:hAnsi="Arial" w:cs="Arial"/>
                <w:sz w:val="22"/>
                <w:szCs w:val="22"/>
              </w:rPr>
              <w:t xml:space="preserve">Appendix E - Appendix E – </w:t>
            </w:r>
            <w:r w:rsidRPr="00586EB6">
              <w:rPr>
                <w:rFonts w:ascii="Arial" w:hAnsi="Arial" w:cs="Arial"/>
                <w:sz w:val="22"/>
                <w:szCs w:val="22"/>
              </w:rPr>
              <w:t xml:space="preserve">The Academy Improvement Committee duty to consider a suspension </w:t>
            </w:r>
            <w:proofErr w:type="gramStart"/>
            <w:r w:rsidRPr="00586EB6">
              <w:rPr>
                <w:rFonts w:ascii="Arial" w:hAnsi="Arial" w:cs="Arial"/>
                <w:sz w:val="22"/>
                <w:szCs w:val="22"/>
              </w:rPr>
              <w:t>or  exclusion</w:t>
            </w:r>
            <w:proofErr w:type="gramEnd"/>
            <w:r w:rsidRPr="00586EB6">
              <w:rPr>
                <w:rFonts w:ascii="Arial" w:hAnsi="Arial" w:cs="Arial"/>
                <w:b/>
                <w:bCs/>
                <w:sz w:val="22"/>
                <w:szCs w:val="22"/>
              </w:rPr>
              <w:t xml:space="preserve"> </w:t>
            </w:r>
            <w:r w:rsidRPr="00586EB6">
              <w:rPr>
                <w:rFonts w:ascii="Arial" w:hAnsi="Arial" w:cs="Arial"/>
                <w:sz w:val="22"/>
                <w:szCs w:val="22"/>
              </w:rPr>
              <w:t>Flow Chart</w:t>
            </w:r>
          </w:p>
        </w:tc>
        <w:tc>
          <w:tcPr>
            <w:tcW w:w="1276" w:type="dxa"/>
            <w:vAlign w:val="center"/>
          </w:tcPr>
          <w:p w14:paraId="7089FD31" w14:textId="5E4EFF81" w:rsidR="00BD2B7B" w:rsidRPr="001550C5" w:rsidRDefault="00796A6C" w:rsidP="00D93ADA">
            <w:pPr>
              <w:jc w:val="center"/>
              <w:rPr>
                <w:rFonts w:ascii="Arial" w:hAnsi="Arial" w:cs="Arial"/>
                <w:sz w:val="22"/>
                <w:szCs w:val="22"/>
              </w:rPr>
            </w:pPr>
            <w:r>
              <w:rPr>
                <w:rFonts w:ascii="Arial" w:hAnsi="Arial" w:cs="Arial"/>
                <w:sz w:val="22"/>
                <w:szCs w:val="22"/>
              </w:rPr>
              <w:t>19</w:t>
            </w:r>
          </w:p>
        </w:tc>
      </w:tr>
    </w:tbl>
    <w:p w14:paraId="1A70BBB8" w14:textId="77777777" w:rsidR="00B063B5" w:rsidRPr="00D62E08" w:rsidRDefault="00B063B5" w:rsidP="00B063B5">
      <w:pPr>
        <w:rPr>
          <w:rFonts w:ascii="Arial" w:hAnsi="Arial" w:cs="Arial"/>
        </w:rPr>
      </w:pPr>
    </w:p>
    <w:p w14:paraId="71DE4786" w14:textId="77777777" w:rsidR="00B063B5" w:rsidRPr="00D62E08" w:rsidRDefault="00B063B5" w:rsidP="00B063B5">
      <w:pPr>
        <w:rPr>
          <w:rFonts w:ascii="Arial" w:hAnsi="Arial" w:cs="Arial"/>
        </w:rPr>
      </w:pPr>
    </w:p>
    <w:p w14:paraId="78E0CC31" w14:textId="77777777" w:rsidR="00A659EB" w:rsidRDefault="00A659EB" w:rsidP="00B063B5">
      <w:pPr>
        <w:rPr>
          <w:rFonts w:ascii="Arial" w:hAnsi="Arial" w:cs="Arial"/>
          <w:b/>
          <w:bCs/>
          <w:color w:val="C0504D" w:themeColor="accent2"/>
        </w:rPr>
      </w:pPr>
    </w:p>
    <w:p w14:paraId="07D9D058" w14:textId="77777777" w:rsidR="00A659EB" w:rsidRDefault="00A659EB" w:rsidP="00B063B5">
      <w:pPr>
        <w:rPr>
          <w:rFonts w:ascii="Arial" w:hAnsi="Arial" w:cs="Arial"/>
          <w:b/>
          <w:bCs/>
          <w:color w:val="C0504D" w:themeColor="accent2"/>
        </w:rPr>
      </w:pPr>
    </w:p>
    <w:p w14:paraId="72F417C8" w14:textId="17ACE8C8" w:rsidR="00A659EB" w:rsidRDefault="00796A6C" w:rsidP="00796A6C">
      <w:pPr>
        <w:tabs>
          <w:tab w:val="left" w:pos="6340"/>
        </w:tabs>
        <w:rPr>
          <w:rFonts w:ascii="Arial" w:hAnsi="Arial" w:cs="Arial"/>
          <w:b/>
          <w:bCs/>
          <w:color w:val="C0504D" w:themeColor="accent2"/>
        </w:rPr>
      </w:pPr>
      <w:r>
        <w:rPr>
          <w:rFonts w:ascii="Arial" w:hAnsi="Arial" w:cs="Arial"/>
          <w:b/>
          <w:bCs/>
          <w:color w:val="C0504D" w:themeColor="accent2"/>
        </w:rPr>
        <w:tab/>
      </w:r>
    </w:p>
    <w:p w14:paraId="7A7D0D9E" w14:textId="77777777" w:rsidR="00A659EB" w:rsidRDefault="00A659EB" w:rsidP="00B063B5">
      <w:pPr>
        <w:rPr>
          <w:rFonts w:ascii="Arial" w:hAnsi="Arial" w:cs="Arial"/>
          <w:b/>
          <w:bCs/>
          <w:color w:val="C0504D" w:themeColor="accent2"/>
        </w:rPr>
      </w:pPr>
    </w:p>
    <w:p w14:paraId="1826F390" w14:textId="77777777" w:rsidR="00A659EB" w:rsidRDefault="00A659EB" w:rsidP="00B063B5">
      <w:pPr>
        <w:rPr>
          <w:rFonts w:ascii="Arial" w:hAnsi="Arial" w:cs="Arial"/>
          <w:b/>
          <w:bCs/>
          <w:color w:val="C0504D" w:themeColor="accent2"/>
        </w:rPr>
      </w:pPr>
    </w:p>
    <w:p w14:paraId="15242A87" w14:textId="77777777" w:rsidR="00A659EB" w:rsidRDefault="00A659EB" w:rsidP="00B063B5">
      <w:pPr>
        <w:rPr>
          <w:rFonts w:ascii="Arial" w:hAnsi="Arial" w:cs="Arial"/>
          <w:b/>
          <w:bCs/>
          <w:color w:val="C0504D" w:themeColor="accent2"/>
        </w:rPr>
      </w:pPr>
    </w:p>
    <w:p w14:paraId="7D957BAE" w14:textId="77777777" w:rsidR="00A659EB" w:rsidRDefault="00A659EB" w:rsidP="00B063B5">
      <w:pPr>
        <w:rPr>
          <w:rFonts w:ascii="Arial" w:hAnsi="Arial" w:cs="Arial"/>
          <w:b/>
          <w:bCs/>
          <w:color w:val="C0504D" w:themeColor="accent2"/>
        </w:rPr>
      </w:pPr>
    </w:p>
    <w:p w14:paraId="01024609" w14:textId="77777777" w:rsidR="00A659EB" w:rsidRDefault="00A659EB" w:rsidP="00B063B5">
      <w:pPr>
        <w:rPr>
          <w:rFonts w:ascii="Arial" w:hAnsi="Arial" w:cs="Arial"/>
          <w:b/>
          <w:bCs/>
          <w:color w:val="C0504D" w:themeColor="accent2"/>
        </w:rPr>
      </w:pPr>
    </w:p>
    <w:p w14:paraId="38C79472" w14:textId="77777777" w:rsidR="00A659EB" w:rsidRDefault="00A659EB" w:rsidP="00B063B5">
      <w:pPr>
        <w:rPr>
          <w:rFonts w:ascii="Arial" w:hAnsi="Arial" w:cs="Arial"/>
          <w:b/>
          <w:bCs/>
          <w:color w:val="C0504D" w:themeColor="accent2"/>
        </w:rPr>
      </w:pPr>
    </w:p>
    <w:p w14:paraId="40420C75" w14:textId="77777777" w:rsidR="00A659EB" w:rsidRDefault="00A659EB" w:rsidP="00B063B5">
      <w:pPr>
        <w:rPr>
          <w:rFonts w:ascii="Arial" w:hAnsi="Arial" w:cs="Arial"/>
          <w:b/>
          <w:bCs/>
          <w:color w:val="C0504D" w:themeColor="accent2"/>
        </w:rPr>
      </w:pPr>
    </w:p>
    <w:p w14:paraId="21645348" w14:textId="77777777" w:rsidR="00A659EB" w:rsidRDefault="00A659EB" w:rsidP="00B063B5">
      <w:pPr>
        <w:rPr>
          <w:rFonts w:ascii="Arial" w:hAnsi="Arial" w:cs="Arial"/>
          <w:b/>
          <w:bCs/>
          <w:color w:val="C0504D" w:themeColor="accent2"/>
        </w:rPr>
      </w:pPr>
    </w:p>
    <w:p w14:paraId="62D2A899" w14:textId="77777777" w:rsidR="00587550" w:rsidRDefault="00587550" w:rsidP="00B063B5">
      <w:pPr>
        <w:rPr>
          <w:rFonts w:ascii="Arial" w:hAnsi="Arial" w:cs="Arial"/>
          <w:b/>
          <w:bCs/>
          <w:color w:val="C0504D" w:themeColor="accent2"/>
        </w:rPr>
      </w:pPr>
    </w:p>
    <w:p w14:paraId="3F2AB058" w14:textId="77777777" w:rsidR="00587550" w:rsidRDefault="00587550" w:rsidP="00B063B5">
      <w:pPr>
        <w:rPr>
          <w:rFonts w:ascii="Arial" w:hAnsi="Arial" w:cs="Arial"/>
          <w:b/>
          <w:bCs/>
          <w:color w:val="C0504D" w:themeColor="accent2"/>
        </w:rPr>
      </w:pPr>
    </w:p>
    <w:p w14:paraId="290D8112" w14:textId="77777777" w:rsidR="00A659EB" w:rsidRDefault="00A659EB" w:rsidP="00B063B5">
      <w:pPr>
        <w:rPr>
          <w:rFonts w:ascii="Arial" w:hAnsi="Arial" w:cs="Arial"/>
          <w:b/>
          <w:bCs/>
          <w:color w:val="C0504D" w:themeColor="accent2"/>
        </w:rPr>
      </w:pPr>
    </w:p>
    <w:p w14:paraId="40126A5C" w14:textId="026FEFF8" w:rsidR="00B063B5" w:rsidRPr="008876FE" w:rsidRDefault="00B063B5" w:rsidP="00B063B5">
      <w:pPr>
        <w:rPr>
          <w:rFonts w:ascii="Arial" w:hAnsi="Arial" w:cs="Arial"/>
          <w:b/>
          <w:bCs/>
          <w:color w:val="E36C0A" w:themeColor="accent6" w:themeShade="BF"/>
        </w:rPr>
      </w:pPr>
      <w:r w:rsidRPr="008876FE">
        <w:rPr>
          <w:rFonts w:ascii="Arial" w:hAnsi="Arial" w:cs="Arial"/>
          <w:b/>
          <w:bCs/>
          <w:color w:val="E36C0A" w:themeColor="accent6" w:themeShade="BF"/>
        </w:rPr>
        <w:lastRenderedPageBreak/>
        <w:t>Version History</w:t>
      </w:r>
    </w:p>
    <w:p w14:paraId="75753B7C" w14:textId="77777777" w:rsidR="00195CA4" w:rsidRPr="008876FE" w:rsidRDefault="00195CA4" w:rsidP="00B063B5">
      <w:pPr>
        <w:rPr>
          <w:rFonts w:ascii="Arial" w:hAnsi="Arial" w:cs="Arial"/>
          <w:b/>
          <w:bCs/>
          <w:color w:val="E36C0A" w:themeColor="accent6" w:themeShade="BF"/>
        </w:rPr>
      </w:pPr>
    </w:p>
    <w:tbl>
      <w:tblPr>
        <w:tblStyle w:val="TableGrid"/>
        <w:tblW w:w="9209"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547"/>
        <w:gridCol w:w="6662"/>
      </w:tblGrid>
      <w:tr w:rsidR="008876FE" w:rsidRPr="00D62E08" w14:paraId="37EB5531" w14:textId="77777777" w:rsidTr="00D01E73">
        <w:trPr>
          <w:trHeight w:val="510"/>
        </w:trPr>
        <w:tc>
          <w:tcPr>
            <w:tcW w:w="2547" w:type="dxa"/>
            <w:shd w:val="clear" w:color="auto" w:fill="D9D9D9" w:themeFill="background1" w:themeFillShade="D9"/>
            <w:vAlign w:val="center"/>
          </w:tcPr>
          <w:p w14:paraId="56DC5B6E" w14:textId="77777777" w:rsidR="008876FE" w:rsidRPr="00D62E08" w:rsidRDefault="008876FE" w:rsidP="00DF11EE">
            <w:pPr>
              <w:rPr>
                <w:rFonts w:ascii="Arial" w:hAnsi="Arial" w:cs="Arial"/>
                <w:b/>
                <w:bCs/>
              </w:rPr>
            </w:pPr>
            <w:r w:rsidRPr="00D62E08">
              <w:rPr>
                <w:rFonts w:ascii="Arial" w:hAnsi="Arial" w:cs="Arial"/>
                <w:b/>
                <w:bCs/>
              </w:rPr>
              <w:t>Approved by:</w:t>
            </w:r>
          </w:p>
        </w:tc>
        <w:tc>
          <w:tcPr>
            <w:tcW w:w="6662" w:type="dxa"/>
            <w:shd w:val="clear" w:color="auto" w:fill="D9D9D9" w:themeFill="background1" w:themeFillShade="D9"/>
            <w:vAlign w:val="center"/>
          </w:tcPr>
          <w:p w14:paraId="7DAB83C7" w14:textId="2BF28CE2" w:rsidR="008876FE" w:rsidRPr="00D62E08" w:rsidRDefault="008876FE" w:rsidP="00DF11EE">
            <w:pPr>
              <w:rPr>
                <w:rFonts w:ascii="Arial" w:hAnsi="Arial" w:cs="Arial"/>
              </w:rPr>
            </w:pPr>
            <w:r>
              <w:rPr>
                <w:rFonts w:ascii="Arial" w:hAnsi="Arial" w:cs="Arial"/>
              </w:rPr>
              <w:t>Trustees</w:t>
            </w:r>
          </w:p>
        </w:tc>
      </w:tr>
      <w:tr w:rsidR="00195CA4" w:rsidRPr="00D62E08" w14:paraId="42159C22" w14:textId="77777777" w:rsidTr="00195CA4">
        <w:trPr>
          <w:trHeight w:val="510"/>
        </w:trPr>
        <w:tc>
          <w:tcPr>
            <w:tcW w:w="2547" w:type="dxa"/>
            <w:shd w:val="clear" w:color="auto" w:fill="D9D9D9" w:themeFill="background1" w:themeFillShade="D9"/>
            <w:vAlign w:val="center"/>
          </w:tcPr>
          <w:p w14:paraId="5A3001DB" w14:textId="77777777" w:rsidR="00195CA4" w:rsidRPr="00D62E08" w:rsidRDefault="00195CA4" w:rsidP="00DF11EE">
            <w:pPr>
              <w:rPr>
                <w:rFonts w:ascii="Arial" w:hAnsi="Arial" w:cs="Arial"/>
                <w:b/>
                <w:bCs/>
              </w:rPr>
            </w:pPr>
            <w:r w:rsidRPr="00D62E08">
              <w:rPr>
                <w:rFonts w:ascii="Arial" w:hAnsi="Arial" w:cs="Arial"/>
                <w:b/>
                <w:bCs/>
              </w:rPr>
              <w:t>Last reviewed:</w:t>
            </w:r>
          </w:p>
        </w:tc>
        <w:tc>
          <w:tcPr>
            <w:tcW w:w="6662" w:type="dxa"/>
            <w:shd w:val="clear" w:color="auto" w:fill="D9D9D9" w:themeFill="background1" w:themeFillShade="D9"/>
            <w:vAlign w:val="center"/>
          </w:tcPr>
          <w:p w14:paraId="7EC40C37" w14:textId="5262A661" w:rsidR="00195CA4" w:rsidRPr="00D62E08" w:rsidRDefault="00C85451" w:rsidP="00DF11EE">
            <w:pPr>
              <w:rPr>
                <w:rFonts w:ascii="Arial" w:hAnsi="Arial" w:cs="Arial"/>
              </w:rPr>
            </w:pPr>
            <w:r>
              <w:rPr>
                <w:rFonts w:ascii="Arial" w:hAnsi="Arial" w:cs="Arial"/>
              </w:rPr>
              <w:t>May 2025</w:t>
            </w:r>
          </w:p>
        </w:tc>
      </w:tr>
      <w:tr w:rsidR="00195CA4" w:rsidRPr="00D62E08" w14:paraId="0DD185AF" w14:textId="77777777" w:rsidTr="00195CA4">
        <w:trPr>
          <w:trHeight w:val="510"/>
        </w:trPr>
        <w:tc>
          <w:tcPr>
            <w:tcW w:w="2547" w:type="dxa"/>
            <w:shd w:val="clear" w:color="auto" w:fill="D9D9D9" w:themeFill="background1" w:themeFillShade="D9"/>
            <w:vAlign w:val="center"/>
          </w:tcPr>
          <w:p w14:paraId="52138B75" w14:textId="77777777" w:rsidR="00195CA4" w:rsidRPr="00D62E08" w:rsidRDefault="00195CA4" w:rsidP="00DF11EE">
            <w:pPr>
              <w:rPr>
                <w:rFonts w:ascii="Arial" w:hAnsi="Arial" w:cs="Arial"/>
                <w:b/>
                <w:bCs/>
              </w:rPr>
            </w:pPr>
            <w:r w:rsidRPr="00D62E08">
              <w:rPr>
                <w:rFonts w:ascii="Arial" w:hAnsi="Arial" w:cs="Arial"/>
                <w:b/>
                <w:bCs/>
              </w:rPr>
              <w:t>Next review due by:</w:t>
            </w:r>
          </w:p>
        </w:tc>
        <w:tc>
          <w:tcPr>
            <w:tcW w:w="6662" w:type="dxa"/>
            <w:shd w:val="clear" w:color="auto" w:fill="D9D9D9" w:themeFill="background1" w:themeFillShade="D9"/>
            <w:vAlign w:val="center"/>
          </w:tcPr>
          <w:p w14:paraId="52D9EFCE" w14:textId="10F47039" w:rsidR="00195CA4" w:rsidRPr="00D62E08" w:rsidRDefault="00C85451" w:rsidP="00DF11EE">
            <w:pPr>
              <w:rPr>
                <w:rFonts w:ascii="Arial" w:hAnsi="Arial" w:cs="Arial"/>
              </w:rPr>
            </w:pPr>
            <w:r>
              <w:rPr>
                <w:rFonts w:ascii="Arial" w:hAnsi="Arial" w:cs="Arial"/>
              </w:rPr>
              <w:t>May 2026</w:t>
            </w:r>
          </w:p>
        </w:tc>
      </w:tr>
    </w:tbl>
    <w:p w14:paraId="1D8719B9" w14:textId="77777777" w:rsidR="00B063B5" w:rsidRPr="001F45E7" w:rsidRDefault="00B063B5" w:rsidP="00B063B5">
      <w:pPr>
        <w:rPr>
          <w:rFonts w:ascii="Arial" w:hAnsi="Arial" w:cs="Arial"/>
        </w:rPr>
      </w:pP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405"/>
        <w:gridCol w:w="1559"/>
        <w:gridCol w:w="993"/>
        <w:gridCol w:w="4252"/>
      </w:tblGrid>
      <w:tr w:rsidR="00B063B5" w:rsidRPr="001F45E7" w14:paraId="3BDC6871" w14:textId="77777777" w:rsidTr="008876FE">
        <w:trPr>
          <w:trHeight w:val="510"/>
        </w:trPr>
        <w:tc>
          <w:tcPr>
            <w:tcW w:w="2405" w:type="dxa"/>
            <w:shd w:val="clear" w:color="auto" w:fill="D9D9D9" w:themeFill="background1" w:themeFillShade="D9"/>
            <w:vAlign w:val="center"/>
          </w:tcPr>
          <w:p w14:paraId="62F2A0ED" w14:textId="77777777" w:rsidR="00B063B5" w:rsidRPr="001F45E7" w:rsidRDefault="00B063B5" w:rsidP="00D93ADA">
            <w:pPr>
              <w:rPr>
                <w:rFonts w:ascii="Arial" w:hAnsi="Arial" w:cs="Arial"/>
                <w:b/>
                <w:bCs/>
              </w:rPr>
            </w:pPr>
            <w:r w:rsidRPr="001F45E7">
              <w:rPr>
                <w:rFonts w:ascii="Arial" w:hAnsi="Arial" w:cs="Arial"/>
                <w:b/>
                <w:bCs/>
              </w:rPr>
              <w:t>Date</w:t>
            </w:r>
          </w:p>
        </w:tc>
        <w:tc>
          <w:tcPr>
            <w:tcW w:w="1559" w:type="dxa"/>
            <w:shd w:val="clear" w:color="auto" w:fill="D9D9D9" w:themeFill="background1" w:themeFillShade="D9"/>
            <w:vAlign w:val="center"/>
          </w:tcPr>
          <w:p w14:paraId="11149252" w14:textId="77777777" w:rsidR="00B063B5" w:rsidRPr="001F45E7" w:rsidRDefault="00B063B5" w:rsidP="00D93ADA">
            <w:pPr>
              <w:rPr>
                <w:rFonts w:ascii="Arial" w:hAnsi="Arial" w:cs="Arial"/>
                <w:b/>
                <w:bCs/>
              </w:rPr>
            </w:pPr>
            <w:r w:rsidRPr="001F45E7">
              <w:rPr>
                <w:rFonts w:ascii="Arial" w:hAnsi="Arial" w:cs="Arial"/>
                <w:b/>
                <w:bCs/>
              </w:rPr>
              <w:t>Author</w:t>
            </w:r>
          </w:p>
        </w:tc>
        <w:tc>
          <w:tcPr>
            <w:tcW w:w="993" w:type="dxa"/>
            <w:shd w:val="clear" w:color="auto" w:fill="D9D9D9" w:themeFill="background1" w:themeFillShade="D9"/>
            <w:vAlign w:val="center"/>
          </w:tcPr>
          <w:p w14:paraId="5D3E0EAE" w14:textId="77777777" w:rsidR="00B063B5" w:rsidRPr="001F45E7" w:rsidRDefault="00B063B5" w:rsidP="00D93ADA">
            <w:pPr>
              <w:rPr>
                <w:rFonts w:ascii="Arial" w:hAnsi="Arial" w:cs="Arial"/>
                <w:b/>
                <w:bCs/>
              </w:rPr>
            </w:pPr>
            <w:r w:rsidRPr="001F45E7">
              <w:rPr>
                <w:rFonts w:ascii="Arial" w:hAnsi="Arial" w:cs="Arial"/>
                <w:b/>
                <w:bCs/>
              </w:rPr>
              <w:t>Version</w:t>
            </w:r>
          </w:p>
        </w:tc>
        <w:tc>
          <w:tcPr>
            <w:tcW w:w="4252" w:type="dxa"/>
            <w:shd w:val="clear" w:color="auto" w:fill="D9D9D9" w:themeFill="background1" w:themeFillShade="D9"/>
            <w:vAlign w:val="center"/>
          </w:tcPr>
          <w:p w14:paraId="30C62093" w14:textId="77777777" w:rsidR="00B063B5" w:rsidRPr="001F45E7" w:rsidRDefault="00B063B5" w:rsidP="00D93ADA">
            <w:pPr>
              <w:rPr>
                <w:rFonts w:ascii="Arial" w:hAnsi="Arial" w:cs="Arial"/>
                <w:b/>
                <w:bCs/>
              </w:rPr>
            </w:pPr>
            <w:r w:rsidRPr="001F45E7">
              <w:rPr>
                <w:rFonts w:ascii="Arial" w:hAnsi="Arial" w:cs="Arial"/>
                <w:b/>
                <w:bCs/>
              </w:rPr>
              <w:t>Comment</w:t>
            </w:r>
          </w:p>
        </w:tc>
      </w:tr>
      <w:tr w:rsidR="00B063B5" w:rsidRPr="001F45E7" w14:paraId="3154A15F" w14:textId="77777777" w:rsidTr="008876FE">
        <w:trPr>
          <w:trHeight w:val="510"/>
        </w:trPr>
        <w:tc>
          <w:tcPr>
            <w:tcW w:w="2405" w:type="dxa"/>
            <w:shd w:val="clear" w:color="auto" w:fill="D9D9D9" w:themeFill="background1" w:themeFillShade="D9"/>
            <w:vAlign w:val="center"/>
          </w:tcPr>
          <w:p w14:paraId="119F8401" w14:textId="1C247690" w:rsidR="00B063B5" w:rsidRPr="001F45E7" w:rsidRDefault="00E5765E" w:rsidP="00D93ADA">
            <w:pPr>
              <w:rPr>
                <w:rFonts w:ascii="Arial" w:hAnsi="Arial" w:cs="Arial"/>
              </w:rPr>
            </w:pPr>
            <w:r>
              <w:rPr>
                <w:rFonts w:ascii="Arial" w:hAnsi="Arial" w:cs="Arial"/>
              </w:rPr>
              <w:t>September 2018</w:t>
            </w:r>
          </w:p>
        </w:tc>
        <w:tc>
          <w:tcPr>
            <w:tcW w:w="1559" w:type="dxa"/>
            <w:shd w:val="clear" w:color="auto" w:fill="D9D9D9" w:themeFill="background1" w:themeFillShade="D9"/>
            <w:vAlign w:val="center"/>
          </w:tcPr>
          <w:p w14:paraId="2F97E2BF" w14:textId="1F59D4D8"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70E27EB1" w14:textId="5447272D" w:rsidR="00B063B5" w:rsidRPr="001F45E7" w:rsidRDefault="00E5765E" w:rsidP="00D93ADA">
            <w:pPr>
              <w:rPr>
                <w:rFonts w:ascii="Arial" w:hAnsi="Arial" w:cs="Arial"/>
              </w:rPr>
            </w:pPr>
            <w:r>
              <w:rPr>
                <w:rFonts w:ascii="Arial" w:hAnsi="Arial" w:cs="Arial"/>
              </w:rPr>
              <w:t>1</w:t>
            </w:r>
          </w:p>
        </w:tc>
        <w:tc>
          <w:tcPr>
            <w:tcW w:w="4252" w:type="dxa"/>
            <w:shd w:val="clear" w:color="auto" w:fill="D9D9D9" w:themeFill="background1" w:themeFillShade="D9"/>
            <w:vAlign w:val="center"/>
          </w:tcPr>
          <w:p w14:paraId="3C234D2E" w14:textId="77777777" w:rsidR="00B063B5" w:rsidRPr="001F45E7" w:rsidRDefault="00B063B5" w:rsidP="00D93ADA">
            <w:pPr>
              <w:rPr>
                <w:rFonts w:ascii="Arial" w:hAnsi="Arial" w:cs="Arial"/>
              </w:rPr>
            </w:pPr>
          </w:p>
        </w:tc>
      </w:tr>
      <w:tr w:rsidR="00B063B5" w:rsidRPr="001F45E7" w14:paraId="182E123C" w14:textId="77777777" w:rsidTr="008876FE">
        <w:trPr>
          <w:trHeight w:val="411"/>
        </w:trPr>
        <w:tc>
          <w:tcPr>
            <w:tcW w:w="2405" w:type="dxa"/>
            <w:shd w:val="clear" w:color="auto" w:fill="D9D9D9" w:themeFill="background1" w:themeFillShade="D9"/>
            <w:vAlign w:val="center"/>
          </w:tcPr>
          <w:p w14:paraId="16BF942E" w14:textId="4640C3F7" w:rsidR="00B063B5" w:rsidRPr="001F45E7" w:rsidRDefault="00E5765E" w:rsidP="00D93ADA">
            <w:pPr>
              <w:rPr>
                <w:rFonts w:ascii="Arial" w:hAnsi="Arial" w:cs="Arial"/>
              </w:rPr>
            </w:pPr>
            <w:r>
              <w:rPr>
                <w:rFonts w:ascii="Arial" w:hAnsi="Arial" w:cs="Arial"/>
              </w:rPr>
              <w:t>July 2019</w:t>
            </w:r>
          </w:p>
        </w:tc>
        <w:tc>
          <w:tcPr>
            <w:tcW w:w="1559" w:type="dxa"/>
            <w:shd w:val="clear" w:color="auto" w:fill="D9D9D9" w:themeFill="background1" w:themeFillShade="D9"/>
            <w:vAlign w:val="center"/>
          </w:tcPr>
          <w:p w14:paraId="4EA453F2" w14:textId="59C12C7E"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11353D57" w14:textId="48B6D8D7" w:rsidR="00B063B5" w:rsidRPr="001F45E7" w:rsidRDefault="00E5765E" w:rsidP="00D93ADA">
            <w:pPr>
              <w:rPr>
                <w:rFonts w:ascii="Arial" w:hAnsi="Arial" w:cs="Arial"/>
              </w:rPr>
            </w:pPr>
            <w:r>
              <w:rPr>
                <w:rFonts w:ascii="Arial" w:hAnsi="Arial" w:cs="Arial"/>
              </w:rPr>
              <w:t>2</w:t>
            </w:r>
          </w:p>
        </w:tc>
        <w:tc>
          <w:tcPr>
            <w:tcW w:w="4252" w:type="dxa"/>
            <w:shd w:val="clear" w:color="auto" w:fill="D9D9D9" w:themeFill="background1" w:themeFillShade="D9"/>
            <w:vAlign w:val="center"/>
          </w:tcPr>
          <w:p w14:paraId="427EDE97" w14:textId="77777777" w:rsidR="00B063B5" w:rsidRPr="001F45E7" w:rsidRDefault="00B063B5" w:rsidP="00D93ADA">
            <w:pPr>
              <w:rPr>
                <w:rFonts w:ascii="Arial" w:hAnsi="Arial" w:cs="Arial"/>
              </w:rPr>
            </w:pPr>
          </w:p>
        </w:tc>
      </w:tr>
      <w:tr w:rsidR="00B063B5" w:rsidRPr="001F45E7" w14:paraId="75F680D9" w14:textId="77777777" w:rsidTr="008876FE">
        <w:trPr>
          <w:trHeight w:val="510"/>
        </w:trPr>
        <w:tc>
          <w:tcPr>
            <w:tcW w:w="2405" w:type="dxa"/>
            <w:shd w:val="clear" w:color="auto" w:fill="D9D9D9" w:themeFill="background1" w:themeFillShade="D9"/>
            <w:vAlign w:val="center"/>
          </w:tcPr>
          <w:p w14:paraId="3A7E574C" w14:textId="0734CECE" w:rsidR="00B063B5" w:rsidRPr="001F45E7" w:rsidRDefault="00E5765E" w:rsidP="00D93ADA">
            <w:pPr>
              <w:rPr>
                <w:rFonts w:ascii="Arial" w:hAnsi="Arial" w:cs="Arial"/>
              </w:rPr>
            </w:pPr>
            <w:r>
              <w:rPr>
                <w:rFonts w:ascii="Arial" w:hAnsi="Arial" w:cs="Arial"/>
              </w:rPr>
              <w:t>September 2020</w:t>
            </w:r>
          </w:p>
        </w:tc>
        <w:tc>
          <w:tcPr>
            <w:tcW w:w="1559" w:type="dxa"/>
            <w:shd w:val="clear" w:color="auto" w:fill="D9D9D9" w:themeFill="background1" w:themeFillShade="D9"/>
            <w:vAlign w:val="center"/>
          </w:tcPr>
          <w:p w14:paraId="1BE7CDBC" w14:textId="18779279"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26CC77F2" w14:textId="29A994BC" w:rsidR="00B063B5" w:rsidRPr="001F45E7" w:rsidRDefault="00E5765E" w:rsidP="00D93ADA">
            <w:pPr>
              <w:rPr>
                <w:rFonts w:ascii="Arial" w:hAnsi="Arial" w:cs="Arial"/>
              </w:rPr>
            </w:pPr>
            <w:r>
              <w:rPr>
                <w:rFonts w:ascii="Arial" w:hAnsi="Arial" w:cs="Arial"/>
              </w:rPr>
              <w:t>3</w:t>
            </w:r>
          </w:p>
        </w:tc>
        <w:tc>
          <w:tcPr>
            <w:tcW w:w="4252" w:type="dxa"/>
            <w:shd w:val="clear" w:color="auto" w:fill="D9D9D9" w:themeFill="background1" w:themeFillShade="D9"/>
            <w:vAlign w:val="center"/>
          </w:tcPr>
          <w:p w14:paraId="0D223FCE" w14:textId="77777777" w:rsidR="00B063B5" w:rsidRPr="001F45E7" w:rsidRDefault="00B063B5" w:rsidP="00D93ADA">
            <w:pPr>
              <w:rPr>
                <w:rFonts w:ascii="Arial" w:hAnsi="Arial" w:cs="Arial"/>
              </w:rPr>
            </w:pPr>
          </w:p>
        </w:tc>
      </w:tr>
      <w:tr w:rsidR="00B063B5" w:rsidRPr="001F45E7" w14:paraId="2A918FA9" w14:textId="77777777" w:rsidTr="008876FE">
        <w:trPr>
          <w:trHeight w:val="310"/>
        </w:trPr>
        <w:tc>
          <w:tcPr>
            <w:tcW w:w="2405" w:type="dxa"/>
            <w:shd w:val="clear" w:color="auto" w:fill="D9D9D9" w:themeFill="background1" w:themeFillShade="D9"/>
            <w:vAlign w:val="center"/>
          </w:tcPr>
          <w:p w14:paraId="0CB9FBD2" w14:textId="644955E5" w:rsidR="00B063B5" w:rsidRPr="001F45E7" w:rsidRDefault="00E5765E" w:rsidP="00D93ADA">
            <w:pPr>
              <w:rPr>
                <w:rFonts w:ascii="Arial" w:hAnsi="Arial" w:cs="Arial"/>
              </w:rPr>
            </w:pPr>
            <w:r>
              <w:rPr>
                <w:rFonts w:ascii="Arial" w:hAnsi="Arial" w:cs="Arial"/>
              </w:rPr>
              <w:t>July 2021</w:t>
            </w:r>
          </w:p>
        </w:tc>
        <w:tc>
          <w:tcPr>
            <w:tcW w:w="1559" w:type="dxa"/>
            <w:shd w:val="clear" w:color="auto" w:fill="D9D9D9" w:themeFill="background1" w:themeFillShade="D9"/>
            <w:vAlign w:val="center"/>
          </w:tcPr>
          <w:p w14:paraId="55FE6BD9" w14:textId="4993AD4F" w:rsidR="00B063B5" w:rsidRPr="001F45E7" w:rsidRDefault="00E5765E" w:rsidP="00D93ADA">
            <w:pPr>
              <w:rPr>
                <w:rFonts w:ascii="Arial" w:hAnsi="Arial" w:cs="Arial"/>
              </w:rPr>
            </w:pPr>
            <w:r>
              <w:rPr>
                <w:rFonts w:ascii="Arial" w:hAnsi="Arial" w:cs="Arial"/>
              </w:rPr>
              <w:t>JH</w:t>
            </w:r>
          </w:p>
        </w:tc>
        <w:tc>
          <w:tcPr>
            <w:tcW w:w="993" w:type="dxa"/>
            <w:shd w:val="clear" w:color="auto" w:fill="D9D9D9" w:themeFill="background1" w:themeFillShade="D9"/>
            <w:vAlign w:val="center"/>
          </w:tcPr>
          <w:p w14:paraId="1C7C4564" w14:textId="69BBC7F6" w:rsidR="00B063B5" w:rsidRPr="001F45E7" w:rsidRDefault="00E5765E" w:rsidP="00D93ADA">
            <w:pPr>
              <w:rPr>
                <w:rFonts w:ascii="Arial" w:hAnsi="Arial" w:cs="Arial"/>
              </w:rPr>
            </w:pPr>
            <w:r>
              <w:rPr>
                <w:rFonts w:ascii="Arial" w:hAnsi="Arial" w:cs="Arial"/>
              </w:rPr>
              <w:t>4</w:t>
            </w:r>
          </w:p>
        </w:tc>
        <w:tc>
          <w:tcPr>
            <w:tcW w:w="4252" w:type="dxa"/>
            <w:shd w:val="clear" w:color="auto" w:fill="D9D9D9" w:themeFill="background1" w:themeFillShade="D9"/>
            <w:vAlign w:val="center"/>
          </w:tcPr>
          <w:p w14:paraId="667ED3D5" w14:textId="77777777" w:rsidR="00B063B5" w:rsidRPr="001F45E7" w:rsidRDefault="00B063B5" w:rsidP="00D93ADA">
            <w:pPr>
              <w:rPr>
                <w:rFonts w:ascii="Arial" w:hAnsi="Arial" w:cs="Arial"/>
              </w:rPr>
            </w:pPr>
          </w:p>
        </w:tc>
      </w:tr>
      <w:tr w:rsidR="00B063B5" w:rsidRPr="001F45E7" w14:paraId="1C77E399" w14:textId="77777777" w:rsidTr="008876FE">
        <w:trPr>
          <w:trHeight w:val="510"/>
        </w:trPr>
        <w:tc>
          <w:tcPr>
            <w:tcW w:w="2405" w:type="dxa"/>
            <w:shd w:val="clear" w:color="auto" w:fill="D9D9D9" w:themeFill="background1" w:themeFillShade="D9"/>
            <w:vAlign w:val="center"/>
          </w:tcPr>
          <w:p w14:paraId="2D4114D9" w14:textId="1A1A9751" w:rsidR="00B063B5" w:rsidRPr="001F45E7" w:rsidRDefault="00E5765E" w:rsidP="00D93ADA">
            <w:pPr>
              <w:rPr>
                <w:rFonts w:ascii="Arial" w:hAnsi="Arial" w:cs="Arial"/>
              </w:rPr>
            </w:pPr>
            <w:r>
              <w:rPr>
                <w:rFonts w:ascii="Arial" w:hAnsi="Arial" w:cs="Arial"/>
              </w:rPr>
              <w:t>July 2022</w:t>
            </w:r>
          </w:p>
        </w:tc>
        <w:tc>
          <w:tcPr>
            <w:tcW w:w="1559" w:type="dxa"/>
            <w:shd w:val="clear" w:color="auto" w:fill="D9D9D9" w:themeFill="background1" w:themeFillShade="D9"/>
            <w:vAlign w:val="center"/>
          </w:tcPr>
          <w:p w14:paraId="34C98321" w14:textId="7BCE45D6" w:rsidR="00B063B5" w:rsidRPr="001F45E7" w:rsidRDefault="00E5765E"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31B8489B" w14:textId="63F31623" w:rsidR="00B063B5" w:rsidRPr="001F45E7" w:rsidRDefault="00E5765E" w:rsidP="00D93ADA">
            <w:pPr>
              <w:rPr>
                <w:rFonts w:ascii="Arial" w:hAnsi="Arial" w:cs="Arial"/>
              </w:rPr>
            </w:pPr>
            <w:r>
              <w:rPr>
                <w:rFonts w:ascii="Arial" w:hAnsi="Arial" w:cs="Arial"/>
              </w:rPr>
              <w:t>5</w:t>
            </w:r>
          </w:p>
        </w:tc>
        <w:tc>
          <w:tcPr>
            <w:tcW w:w="4252" w:type="dxa"/>
            <w:shd w:val="clear" w:color="auto" w:fill="D9D9D9" w:themeFill="background1" w:themeFillShade="D9"/>
            <w:vAlign w:val="center"/>
          </w:tcPr>
          <w:p w14:paraId="05C61DF5" w14:textId="244A1B68" w:rsidR="00B063B5" w:rsidRPr="001F45E7" w:rsidRDefault="00E5765E" w:rsidP="00D93ADA">
            <w:pPr>
              <w:rPr>
                <w:rFonts w:ascii="Arial" w:hAnsi="Arial" w:cs="Arial"/>
              </w:rPr>
            </w:pPr>
            <w:r>
              <w:rPr>
                <w:rFonts w:ascii="Arial" w:hAnsi="Arial" w:cs="Arial"/>
              </w:rPr>
              <w:t>Changes from DFE for 2022</w:t>
            </w:r>
          </w:p>
        </w:tc>
      </w:tr>
      <w:tr w:rsidR="0064425F" w:rsidRPr="001F45E7" w14:paraId="5011340C" w14:textId="77777777" w:rsidTr="008876FE">
        <w:trPr>
          <w:trHeight w:val="510"/>
        </w:trPr>
        <w:tc>
          <w:tcPr>
            <w:tcW w:w="2405" w:type="dxa"/>
            <w:shd w:val="clear" w:color="auto" w:fill="D9D9D9" w:themeFill="background1" w:themeFillShade="D9"/>
            <w:vAlign w:val="center"/>
          </w:tcPr>
          <w:p w14:paraId="3E5AFD4A" w14:textId="29582C1E" w:rsidR="0064425F" w:rsidRDefault="7DBDDCD7" w:rsidP="00D93ADA">
            <w:pPr>
              <w:rPr>
                <w:rFonts w:ascii="Arial" w:hAnsi="Arial" w:cs="Arial"/>
              </w:rPr>
            </w:pPr>
            <w:r w:rsidRPr="7B73C056">
              <w:rPr>
                <w:rFonts w:ascii="Arial" w:hAnsi="Arial" w:cs="Arial"/>
              </w:rPr>
              <w:t>July 2023</w:t>
            </w:r>
          </w:p>
        </w:tc>
        <w:tc>
          <w:tcPr>
            <w:tcW w:w="1559" w:type="dxa"/>
            <w:shd w:val="clear" w:color="auto" w:fill="D9D9D9" w:themeFill="background1" w:themeFillShade="D9"/>
            <w:vAlign w:val="center"/>
          </w:tcPr>
          <w:p w14:paraId="43B3E57C" w14:textId="2DCF4198" w:rsidR="0064425F" w:rsidRDefault="7DBDDCD7" w:rsidP="00D93ADA">
            <w:pPr>
              <w:rPr>
                <w:rFonts w:ascii="Arial" w:hAnsi="Arial" w:cs="Arial"/>
              </w:rPr>
            </w:pPr>
            <w:r w:rsidRPr="7B73C056">
              <w:rPr>
                <w:rFonts w:ascii="Arial" w:hAnsi="Arial" w:cs="Arial"/>
              </w:rPr>
              <w:t>RC</w:t>
            </w:r>
          </w:p>
        </w:tc>
        <w:tc>
          <w:tcPr>
            <w:tcW w:w="993" w:type="dxa"/>
            <w:shd w:val="clear" w:color="auto" w:fill="D9D9D9" w:themeFill="background1" w:themeFillShade="D9"/>
            <w:vAlign w:val="center"/>
          </w:tcPr>
          <w:p w14:paraId="6777AB93" w14:textId="64279963" w:rsidR="0064425F" w:rsidRDefault="7DBDDCD7" w:rsidP="00D93ADA">
            <w:pPr>
              <w:rPr>
                <w:rFonts w:ascii="Arial" w:hAnsi="Arial" w:cs="Arial"/>
              </w:rPr>
            </w:pPr>
            <w:r w:rsidRPr="7B73C056">
              <w:rPr>
                <w:rFonts w:ascii="Arial" w:hAnsi="Arial" w:cs="Arial"/>
              </w:rPr>
              <w:t>6</w:t>
            </w:r>
          </w:p>
        </w:tc>
        <w:tc>
          <w:tcPr>
            <w:tcW w:w="4252" w:type="dxa"/>
            <w:shd w:val="clear" w:color="auto" w:fill="D9D9D9" w:themeFill="background1" w:themeFillShade="D9"/>
            <w:vAlign w:val="center"/>
          </w:tcPr>
          <w:p w14:paraId="74FE04F5" w14:textId="495BC3BD" w:rsidR="0064425F" w:rsidRDefault="7DBDDCD7" w:rsidP="00D93ADA">
            <w:pPr>
              <w:rPr>
                <w:rFonts w:ascii="Arial" w:hAnsi="Arial" w:cs="Arial"/>
              </w:rPr>
            </w:pPr>
            <w:r w:rsidRPr="7B73C056">
              <w:rPr>
                <w:rFonts w:ascii="Arial" w:hAnsi="Arial" w:cs="Arial"/>
              </w:rPr>
              <w:t>Changes from DFE to come in to force Sept 2023</w:t>
            </w:r>
          </w:p>
        </w:tc>
      </w:tr>
      <w:tr w:rsidR="00871062" w:rsidRPr="001F45E7" w14:paraId="3CB9E1EE" w14:textId="77777777" w:rsidTr="008876FE">
        <w:trPr>
          <w:trHeight w:val="510"/>
        </w:trPr>
        <w:tc>
          <w:tcPr>
            <w:tcW w:w="2405" w:type="dxa"/>
            <w:shd w:val="clear" w:color="auto" w:fill="D9D9D9" w:themeFill="background1" w:themeFillShade="D9"/>
            <w:vAlign w:val="center"/>
          </w:tcPr>
          <w:p w14:paraId="7A93FC42" w14:textId="09FF283D" w:rsidR="00871062" w:rsidRPr="7B73C056" w:rsidRDefault="00871062" w:rsidP="00D93ADA">
            <w:pPr>
              <w:rPr>
                <w:rFonts w:ascii="Arial" w:hAnsi="Arial" w:cs="Arial"/>
              </w:rPr>
            </w:pPr>
            <w:r>
              <w:rPr>
                <w:rFonts w:ascii="Arial" w:hAnsi="Arial" w:cs="Arial"/>
              </w:rPr>
              <w:t>March 2024</w:t>
            </w:r>
          </w:p>
        </w:tc>
        <w:tc>
          <w:tcPr>
            <w:tcW w:w="1559" w:type="dxa"/>
            <w:shd w:val="clear" w:color="auto" w:fill="D9D9D9" w:themeFill="background1" w:themeFillShade="D9"/>
            <w:vAlign w:val="center"/>
          </w:tcPr>
          <w:p w14:paraId="1A416E88" w14:textId="401F35EF" w:rsidR="00871062" w:rsidRPr="7B73C056" w:rsidRDefault="00871062"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5B3A294D" w14:textId="0864DDCE" w:rsidR="00871062" w:rsidRPr="7B73C056" w:rsidRDefault="00871062" w:rsidP="00D93ADA">
            <w:pPr>
              <w:rPr>
                <w:rFonts w:ascii="Arial" w:hAnsi="Arial" w:cs="Arial"/>
              </w:rPr>
            </w:pPr>
            <w:r>
              <w:rPr>
                <w:rFonts w:ascii="Arial" w:hAnsi="Arial" w:cs="Arial"/>
              </w:rPr>
              <w:t>7</w:t>
            </w:r>
          </w:p>
        </w:tc>
        <w:tc>
          <w:tcPr>
            <w:tcW w:w="4252" w:type="dxa"/>
            <w:shd w:val="clear" w:color="auto" w:fill="D9D9D9" w:themeFill="background1" w:themeFillShade="D9"/>
            <w:vAlign w:val="center"/>
          </w:tcPr>
          <w:p w14:paraId="614F5D44" w14:textId="2D8D2B61" w:rsidR="00871062" w:rsidRPr="7B73C056" w:rsidRDefault="00871062" w:rsidP="00D93ADA">
            <w:pPr>
              <w:rPr>
                <w:rFonts w:ascii="Arial" w:hAnsi="Arial" w:cs="Arial"/>
              </w:rPr>
            </w:pPr>
            <w:r>
              <w:rPr>
                <w:rFonts w:ascii="Arial" w:hAnsi="Arial" w:cs="Arial"/>
              </w:rPr>
              <w:t xml:space="preserve">Managed Moves added. </w:t>
            </w:r>
          </w:p>
        </w:tc>
      </w:tr>
      <w:tr w:rsidR="004B3778" w:rsidRPr="001F45E7" w14:paraId="6E130406" w14:textId="77777777" w:rsidTr="008876FE">
        <w:trPr>
          <w:trHeight w:val="510"/>
        </w:trPr>
        <w:tc>
          <w:tcPr>
            <w:tcW w:w="2405" w:type="dxa"/>
            <w:shd w:val="clear" w:color="auto" w:fill="D9D9D9" w:themeFill="background1" w:themeFillShade="D9"/>
            <w:vAlign w:val="center"/>
          </w:tcPr>
          <w:p w14:paraId="6F386127" w14:textId="498EC171" w:rsidR="004B3778" w:rsidRDefault="004B3778" w:rsidP="00D93ADA">
            <w:pPr>
              <w:rPr>
                <w:rFonts w:ascii="Arial" w:hAnsi="Arial" w:cs="Arial"/>
              </w:rPr>
            </w:pPr>
            <w:r>
              <w:rPr>
                <w:rFonts w:ascii="Arial" w:hAnsi="Arial" w:cs="Arial"/>
              </w:rPr>
              <w:t>May 202</w:t>
            </w:r>
            <w:r w:rsidR="0035437D">
              <w:rPr>
                <w:rFonts w:ascii="Arial" w:hAnsi="Arial" w:cs="Arial"/>
              </w:rPr>
              <w:t>4</w:t>
            </w:r>
          </w:p>
        </w:tc>
        <w:tc>
          <w:tcPr>
            <w:tcW w:w="1559" w:type="dxa"/>
            <w:shd w:val="clear" w:color="auto" w:fill="D9D9D9" w:themeFill="background1" w:themeFillShade="D9"/>
            <w:vAlign w:val="center"/>
          </w:tcPr>
          <w:p w14:paraId="60F40A34" w14:textId="23AB2FC6" w:rsidR="004B3778" w:rsidRDefault="004B3778"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0D38629B" w14:textId="5EC01624" w:rsidR="004B3778" w:rsidRDefault="0035437D" w:rsidP="00D93ADA">
            <w:pPr>
              <w:rPr>
                <w:rFonts w:ascii="Arial" w:hAnsi="Arial" w:cs="Arial"/>
              </w:rPr>
            </w:pPr>
            <w:r>
              <w:rPr>
                <w:rFonts w:ascii="Arial" w:hAnsi="Arial" w:cs="Arial"/>
              </w:rPr>
              <w:t>7</w:t>
            </w:r>
          </w:p>
        </w:tc>
        <w:tc>
          <w:tcPr>
            <w:tcW w:w="4252" w:type="dxa"/>
            <w:shd w:val="clear" w:color="auto" w:fill="D9D9D9" w:themeFill="background1" w:themeFillShade="D9"/>
            <w:vAlign w:val="center"/>
          </w:tcPr>
          <w:p w14:paraId="472B957F" w14:textId="39156C33" w:rsidR="004B3778" w:rsidRDefault="0035437D" w:rsidP="00D93ADA">
            <w:pPr>
              <w:rPr>
                <w:rFonts w:ascii="Arial" w:hAnsi="Arial" w:cs="Arial"/>
              </w:rPr>
            </w:pPr>
            <w:r>
              <w:rPr>
                <w:rFonts w:ascii="Arial" w:hAnsi="Arial" w:cs="Arial"/>
              </w:rPr>
              <w:t xml:space="preserve">Ethical Decision Framework added and the role of the development officer. </w:t>
            </w:r>
          </w:p>
        </w:tc>
      </w:tr>
      <w:tr w:rsidR="00C75063" w:rsidRPr="001F45E7" w14:paraId="47DDC2C9" w14:textId="77777777" w:rsidTr="008876FE">
        <w:trPr>
          <w:trHeight w:val="510"/>
        </w:trPr>
        <w:tc>
          <w:tcPr>
            <w:tcW w:w="2405" w:type="dxa"/>
            <w:shd w:val="clear" w:color="auto" w:fill="D9D9D9" w:themeFill="background1" w:themeFillShade="D9"/>
            <w:vAlign w:val="center"/>
          </w:tcPr>
          <w:p w14:paraId="5A9B5491" w14:textId="7F5FFC50" w:rsidR="00C75063" w:rsidRDefault="00C75063" w:rsidP="00D93ADA">
            <w:pPr>
              <w:rPr>
                <w:rFonts w:ascii="Arial" w:hAnsi="Arial" w:cs="Arial"/>
              </w:rPr>
            </w:pPr>
            <w:r>
              <w:rPr>
                <w:rFonts w:ascii="Arial" w:hAnsi="Arial" w:cs="Arial"/>
              </w:rPr>
              <w:t>August 2024</w:t>
            </w:r>
          </w:p>
        </w:tc>
        <w:tc>
          <w:tcPr>
            <w:tcW w:w="1559" w:type="dxa"/>
            <w:shd w:val="clear" w:color="auto" w:fill="D9D9D9" w:themeFill="background1" w:themeFillShade="D9"/>
            <w:vAlign w:val="center"/>
          </w:tcPr>
          <w:p w14:paraId="14082901" w14:textId="0D74F831" w:rsidR="00C75063" w:rsidRDefault="00C75063"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1819B52D" w14:textId="5B62363B" w:rsidR="00C75063" w:rsidRDefault="00C75063" w:rsidP="00D93ADA">
            <w:pPr>
              <w:rPr>
                <w:rFonts w:ascii="Arial" w:hAnsi="Arial" w:cs="Arial"/>
              </w:rPr>
            </w:pPr>
            <w:r>
              <w:rPr>
                <w:rFonts w:ascii="Arial" w:hAnsi="Arial" w:cs="Arial"/>
              </w:rPr>
              <w:t>7</w:t>
            </w:r>
          </w:p>
        </w:tc>
        <w:tc>
          <w:tcPr>
            <w:tcW w:w="4252" w:type="dxa"/>
            <w:shd w:val="clear" w:color="auto" w:fill="D9D9D9" w:themeFill="background1" w:themeFillShade="D9"/>
            <w:vAlign w:val="center"/>
          </w:tcPr>
          <w:p w14:paraId="2D484076" w14:textId="6CA97330" w:rsidR="00C75063" w:rsidRDefault="00C75063" w:rsidP="00D93ADA">
            <w:pPr>
              <w:rPr>
                <w:rFonts w:ascii="Arial" w:hAnsi="Arial" w:cs="Arial"/>
              </w:rPr>
            </w:pPr>
            <w:r>
              <w:rPr>
                <w:rFonts w:ascii="Arial" w:hAnsi="Arial" w:cs="Arial"/>
              </w:rPr>
              <w:t>Added link to Statutory guidance, Working Together to Improve School Attendance.</w:t>
            </w:r>
          </w:p>
        </w:tc>
      </w:tr>
      <w:tr w:rsidR="00A659EB" w:rsidRPr="001F45E7" w14:paraId="4F3F7BD2" w14:textId="77777777" w:rsidTr="008876FE">
        <w:trPr>
          <w:trHeight w:val="510"/>
        </w:trPr>
        <w:tc>
          <w:tcPr>
            <w:tcW w:w="2405" w:type="dxa"/>
            <w:shd w:val="clear" w:color="auto" w:fill="D9D9D9" w:themeFill="background1" w:themeFillShade="D9"/>
            <w:vAlign w:val="center"/>
          </w:tcPr>
          <w:p w14:paraId="6201FE8A" w14:textId="4DB9F19F" w:rsidR="00A659EB" w:rsidRPr="00586EB6" w:rsidRDefault="0076379B" w:rsidP="00D93ADA">
            <w:pPr>
              <w:rPr>
                <w:rFonts w:ascii="Arial" w:hAnsi="Arial" w:cs="Arial"/>
              </w:rPr>
            </w:pPr>
            <w:r w:rsidRPr="00586EB6">
              <w:rPr>
                <w:rFonts w:ascii="Arial" w:hAnsi="Arial" w:cs="Arial"/>
              </w:rPr>
              <w:t>October 2024</w:t>
            </w:r>
          </w:p>
        </w:tc>
        <w:tc>
          <w:tcPr>
            <w:tcW w:w="1559" w:type="dxa"/>
            <w:shd w:val="clear" w:color="auto" w:fill="D9D9D9" w:themeFill="background1" w:themeFillShade="D9"/>
            <w:vAlign w:val="center"/>
          </w:tcPr>
          <w:p w14:paraId="018ED086" w14:textId="04526BAB" w:rsidR="00A659EB" w:rsidRPr="00586EB6" w:rsidRDefault="0076379B" w:rsidP="00D93ADA">
            <w:pPr>
              <w:rPr>
                <w:rFonts w:ascii="Arial" w:hAnsi="Arial" w:cs="Arial"/>
              </w:rPr>
            </w:pPr>
            <w:r w:rsidRPr="00586EB6">
              <w:rPr>
                <w:rFonts w:ascii="Arial" w:hAnsi="Arial" w:cs="Arial"/>
              </w:rPr>
              <w:t>RC</w:t>
            </w:r>
          </w:p>
        </w:tc>
        <w:tc>
          <w:tcPr>
            <w:tcW w:w="993" w:type="dxa"/>
            <w:shd w:val="clear" w:color="auto" w:fill="D9D9D9" w:themeFill="background1" w:themeFillShade="D9"/>
            <w:vAlign w:val="center"/>
          </w:tcPr>
          <w:p w14:paraId="5EE256BB" w14:textId="68F924CF" w:rsidR="00A659EB" w:rsidRPr="00586EB6" w:rsidRDefault="0076379B" w:rsidP="00D93ADA">
            <w:pPr>
              <w:rPr>
                <w:rFonts w:ascii="Arial" w:hAnsi="Arial" w:cs="Arial"/>
              </w:rPr>
            </w:pPr>
            <w:r w:rsidRPr="00586EB6">
              <w:rPr>
                <w:rFonts w:ascii="Arial" w:hAnsi="Arial" w:cs="Arial"/>
              </w:rPr>
              <w:t>7</w:t>
            </w:r>
          </w:p>
        </w:tc>
        <w:tc>
          <w:tcPr>
            <w:tcW w:w="4252" w:type="dxa"/>
            <w:shd w:val="clear" w:color="auto" w:fill="D9D9D9" w:themeFill="background1" w:themeFillShade="D9"/>
            <w:vAlign w:val="center"/>
          </w:tcPr>
          <w:p w14:paraId="2C262AAA" w14:textId="0F7926BD" w:rsidR="00A659EB" w:rsidRPr="00586EB6" w:rsidRDefault="00326874" w:rsidP="00D93ADA">
            <w:pPr>
              <w:rPr>
                <w:rFonts w:ascii="Arial" w:hAnsi="Arial" w:cs="Arial"/>
              </w:rPr>
            </w:pPr>
            <w:r w:rsidRPr="00586EB6">
              <w:rPr>
                <w:rFonts w:ascii="Arial" w:hAnsi="Arial" w:cs="Arial"/>
              </w:rPr>
              <w:t>Guidance on t</w:t>
            </w:r>
            <w:r w:rsidR="0071039F" w:rsidRPr="00586EB6">
              <w:rPr>
                <w:rFonts w:ascii="Arial" w:hAnsi="Arial" w:cs="Arial"/>
              </w:rPr>
              <w:t xml:space="preserve">he Academy Improvement Committee duty to consider a suspension </w:t>
            </w:r>
            <w:proofErr w:type="gramStart"/>
            <w:r w:rsidR="0071039F" w:rsidRPr="00586EB6">
              <w:rPr>
                <w:rFonts w:ascii="Arial" w:hAnsi="Arial" w:cs="Arial"/>
              </w:rPr>
              <w:t>or  exclusion</w:t>
            </w:r>
            <w:proofErr w:type="gramEnd"/>
            <w:r w:rsidRPr="00586EB6">
              <w:rPr>
                <w:rFonts w:ascii="Arial" w:hAnsi="Arial" w:cs="Arial"/>
              </w:rPr>
              <w:t xml:space="preserve"> change in terminology -</w:t>
            </w:r>
            <w:r w:rsidR="005E32ED" w:rsidRPr="00586EB6">
              <w:rPr>
                <w:rFonts w:ascii="Arial" w:hAnsi="Arial" w:cs="Arial"/>
              </w:rPr>
              <w:t xml:space="preserve"> and</w:t>
            </w:r>
            <w:r w:rsidR="0071039F" w:rsidRPr="00586EB6">
              <w:rPr>
                <w:rFonts w:ascii="Arial" w:hAnsi="Arial" w:cs="Arial"/>
                <w:b/>
                <w:bCs/>
              </w:rPr>
              <w:t xml:space="preserve"> </w:t>
            </w:r>
            <w:r w:rsidR="0071039F" w:rsidRPr="00586EB6">
              <w:rPr>
                <w:rFonts w:ascii="Arial" w:hAnsi="Arial" w:cs="Arial"/>
              </w:rPr>
              <w:t>Flow Chart</w:t>
            </w:r>
            <w:r w:rsidRPr="00586EB6">
              <w:rPr>
                <w:rFonts w:ascii="Arial" w:hAnsi="Arial" w:cs="Arial"/>
              </w:rPr>
              <w:t xml:space="preserve"> added. </w:t>
            </w:r>
          </w:p>
        </w:tc>
      </w:tr>
      <w:tr w:rsidR="00A659EB" w:rsidRPr="001F45E7" w14:paraId="22F574D8" w14:textId="77777777" w:rsidTr="008876FE">
        <w:trPr>
          <w:trHeight w:val="510"/>
        </w:trPr>
        <w:tc>
          <w:tcPr>
            <w:tcW w:w="2405" w:type="dxa"/>
            <w:shd w:val="clear" w:color="auto" w:fill="D9D9D9" w:themeFill="background1" w:themeFillShade="D9"/>
            <w:vAlign w:val="center"/>
          </w:tcPr>
          <w:p w14:paraId="2AA9E7D6" w14:textId="1525FCC6" w:rsidR="00A659EB" w:rsidRDefault="00FA19E8" w:rsidP="00D93ADA">
            <w:pPr>
              <w:rPr>
                <w:rFonts w:ascii="Arial" w:hAnsi="Arial" w:cs="Arial"/>
              </w:rPr>
            </w:pPr>
            <w:r>
              <w:rPr>
                <w:rFonts w:ascii="Arial" w:hAnsi="Arial" w:cs="Arial"/>
              </w:rPr>
              <w:t>May 2025</w:t>
            </w:r>
          </w:p>
        </w:tc>
        <w:tc>
          <w:tcPr>
            <w:tcW w:w="1559" w:type="dxa"/>
            <w:shd w:val="clear" w:color="auto" w:fill="D9D9D9" w:themeFill="background1" w:themeFillShade="D9"/>
            <w:vAlign w:val="center"/>
          </w:tcPr>
          <w:p w14:paraId="532FBF0E" w14:textId="6FF22A00" w:rsidR="00A659EB" w:rsidRDefault="00FA19E8" w:rsidP="00D93ADA">
            <w:pPr>
              <w:rPr>
                <w:rFonts w:ascii="Arial" w:hAnsi="Arial" w:cs="Arial"/>
              </w:rPr>
            </w:pPr>
            <w:r>
              <w:rPr>
                <w:rFonts w:ascii="Arial" w:hAnsi="Arial" w:cs="Arial"/>
              </w:rPr>
              <w:t>RC</w:t>
            </w:r>
          </w:p>
        </w:tc>
        <w:tc>
          <w:tcPr>
            <w:tcW w:w="993" w:type="dxa"/>
            <w:shd w:val="clear" w:color="auto" w:fill="D9D9D9" w:themeFill="background1" w:themeFillShade="D9"/>
            <w:vAlign w:val="center"/>
          </w:tcPr>
          <w:p w14:paraId="69C14C68" w14:textId="384229A0" w:rsidR="00A659EB" w:rsidRDefault="00FA19E8" w:rsidP="00D93ADA">
            <w:pPr>
              <w:rPr>
                <w:rFonts w:ascii="Arial" w:hAnsi="Arial" w:cs="Arial"/>
              </w:rPr>
            </w:pPr>
            <w:r>
              <w:rPr>
                <w:rFonts w:ascii="Arial" w:hAnsi="Arial" w:cs="Arial"/>
              </w:rPr>
              <w:t>8</w:t>
            </w:r>
          </w:p>
        </w:tc>
        <w:tc>
          <w:tcPr>
            <w:tcW w:w="4252" w:type="dxa"/>
            <w:shd w:val="clear" w:color="auto" w:fill="D9D9D9" w:themeFill="background1" w:themeFillShade="D9"/>
            <w:vAlign w:val="center"/>
          </w:tcPr>
          <w:p w14:paraId="379D2732" w14:textId="2898AC8F" w:rsidR="00A659EB" w:rsidRDefault="000D6164" w:rsidP="00D93ADA">
            <w:pPr>
              <w:rPr>
                <w:rFonts w:ascii="Arial" w:hAnsi="Arial" w:cs="Arial"/>
              </w:rPr>
            </w:pPr>
            <w:r>
              <w:rPr>
                <w:rFonts w:ascii="Arial" w:hAnsi="Arial" w:cs="Arial"/>
              </w:rPr>
              <w:t xml:space="preserve">Page 7 - </w:t>
            </w:r>
            <w:r w:rsidR="00FA19E8">
              <w:rPr>
                <w:rFonts w:ascii="Arial" w:hAnsi="Arial" w:cs="Arial"/>
              </w:rPr>
              <w:t>Added that an Early Annual Review be requested for children with an EHCP if PEX, prior to day 6</w:t>
            </w:r>
            <w:r>
              <w:rPr>
                <w:rFonts w:ascii="Arial" w:hAnsi="Arial" w:cs="Arial"/>
              </w:rPr>
              <w:t xml:space="preserve"> </w:t>
            </w:r>
          </w:p>
        </w:tc>
      </w:tr>
      <w:tr w:rsidR="00A659EB" w:rsidRPr="001F45E7" w14:paraId="274CEE50" w14:textId="77777777" w:rsidTr="008876FE">
        <w:trPr>
          <w:trHeight w:val="510"/>
        </w:trPr>
        <w:tc>
          <w:tcPr>
            <w:tcW w:w="2405" w:type="dxa"/>
            <w:shd w:val="clear" w:color="auto" w:fill="D9D9D9" w:themeFill="background1" w:themeFillShade="D9"/>
            <w:vAlign w:val="center"/>
          </w:tcPr>
          <w:p w14:paraId="5F09939D"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0D70C627"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3A6E9106"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3EBE5844" w14:textId="77777777" w:rsidR="00A659EB" w:rsidRDefault="00A659EB" w:rsidP="00D93ADA">
            <w:pPr>
              <w:rPr>
                <w:rFonts w:ascii="Arial" w:hAnsi="Arial" w:cs="Arial"/>
              </w:rPr>
            </w:pPr>
          </w:p>
        </w:tc>
      </w:tr>
      <w:tr w:rsidR="00A659EB" w:rsidRPr="001F45E7" w14:paraId="2BE8DC14" w14:textId="77777777" w:rsidTr="008876FE">
        <w:trPr>
          <w:trHeight w:val="510"/>
        </w:trPr>
        <w:tc>
          <w:tcPr>
            <w:tcW w:w="2405" w:type="dxa"/>
            <w:shd w:val="clear" w:color="auto" w:fill="D9D9D9" w:themeFill="background1" w:themeFillShade="D9"/>
            <w:vAlign w:val="center"/>
          </w:tcPr>
          <w:p w14:paraId="7724D2F2"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5ABD8E1D"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3501E6A5"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24FA284D" w14:textId="77777777" w:rsidR="00A659EB" w:rsidRDefault="00A659EB" w:rsidP="00D93ADA">
            <w:pPr>
              <w:rPr>
                <w:rFonts w:ascii="Arial" w:hAnsi="Arial" w:cs="Arial"/>
              </w:rPr>
            </w:pPr>
          </w:p>
        </w:tc>
      </w:tr>
      <w:tr w:rsidR="00A659EB" w:rsidRPr="001F45E7" w14:paraId="4E7F48DE" w14:textId="77777777" w:rsidTr="008876FE">
        <w:trPr>
          <w:trHeight w:val="510"/>
        </w:trPr>
        <w:tc>
          <w:tcPr>
            <w:tcW w:w="2405" w:type="dxa"/>
            <w:shd w:val="clear" w:color="auto" w:fill="D9D9D9" w:themeFill="background1" w:themeFillShade="D9"/>
            <w:vAlign w:val="center"/>
          </w:tcPr>
          <w:p w14:paraId="44A82237" w14:textId="77777777" w:rsidR="00A659EB" w:rsidRDefault="00A659EB" w:rsidP="00D93ADA">
            <w:pPr>
              <w:rPr>
                <w:rFonts w:ascii="Arial" w:hAnsi="Arial" w:cs="Arial"/>
              </w:rPr>
            </w:pPr>
          </w:p>
        </w:tc>
        <w:tc>
          <w:tcPr>
            <w:tcW w:w="1559" w:type="dxa"/>
            <w:shd w:val="clear" w:color="auto" w:fill="D9D9D9" w:themeFill="background1" w:themeFillShade="D9"/>
            <w:vAlign w:val="center"/>
          </w:tcPr>
          <w:p w14:paraId="01356F20" w14:textId="77777777" w:rsidR="00A659EB" w:rsidRDefault="00A659EB" w:rsidP="00D93ADA">
            <w:pPr>
              <w:rPr>
                <w:rFonts w:ascii="Arial" w:hAnsi="Arial" w:cs="Arial"/>
              </w:rPr>
            </w:pPr>
          </w:p>
        </w:tc>
        <w:tc>
          <w:tcPr>
            <w:tcW w:w="993" w:type="dxa"/>
            <w:shd w:val="clear" w:color="auto" w:fill="D9D9D9" w:themeFill="background1" w:themeFillShade="D9"/>
            <w:vAlign w:val="center"/>
          </w:tcPr>
          <w:p w14:paraId="79F4DB9D" w14:textId="77777777" w:rsidR="00A659EB" w:rsidRDefault="00A659EB" w:rsidP="00D93ADA">
            <w:pPr>
              <w:rPr>
                <w:rFonts w:ascii="Arial" w:hAnsi="Arial" w:cs="Arial"/>
              </w:rPr>
            </w:pPr>
          </w:p>
        </w:tc>
        <w:tc>
          <w:tcPr>
            <w:tcW w:w="4252" w:type="dxa"/>
            <w:shd w:val="clear" w:color="auto" w:fill="D9D9D9" w:themeFill="background1" w:themeFillShade="D9"/>
            <w:vAlign w:val="center"/>
          </w:tcPr>
          <w:p w14:paraId="419A10B2" w14:textId="77777777" w:rsidR="00A659EB" w:rsidRDefault="00A659EB" w:rsidP="00D93ADA">
            <w:pPr>
              <w:rPr>
                <w:rFonts w:ascii="Arial" w:hAnsi="Arial" w:cs="Arial"/>
              </w:rPr>
            </w:pPr>
          </w:p>
        </w:tc>
      </w:tr>
    </w:tbl>
    <w:p w14:paraId="23DC6D0F" w14:textId="77777777" w:rsidR="00A659EB" w:rsidRDefault="00A659EB" w:rsidP="00675D28">
      <w:pPr>
        <w:rPr>
          <w:rFonts w:ascii="Arial" w:hAnsi="Arial" w:cs="Arial"/>
          <w:b/>
          <w:bCs/>
          <w:color w:val="FF6C00"/>
        </w:rPr>
      </w:pPr>
    </w:p>
    <w:p w14:paraId="645EB7DB" w14:textId="77777777" w:rsidR="00A659EB" w:rsidRDefault="00A659EB" w:rsidP="00675D28">
      <w:pPr>
        <w:rPr>
          <w:rFonts w:ascii="Arial" w:hAnsi="Arial" w:cs="Arial"/>
          <w:b/>
          <w:bCs/>
          <w:color w:val="FF6C00"/>
        </w:rPr>
      </w:pPr>
    </w:p>
    <w:p w14:paraId="08CFAEBC" w14:textId="77777777" w:rsidR="00A659EB" w:rsidRDefault="00A659EB" w:rsidP="00675D28">
      <w:pPr>
        <w:rPr>
          <w:rFonts w:ascii="Arial" w:hAnsi="Arial" w:cs="Arial"/>
          <w:b/>
          <w:bCs/>
          <w:color w:val="FF6C00"/>
        </w:rPr>
      </w:pPr>
    </w:p>
    <w:p w14:paraId="1CEAA45A" w14:textId="77777777" w:rsidR="00A659EB" w:rsidRDefault="00A659EB" w:rsidP="00675D28">
      <w:pPr>
        <w:rPr>
          <w:rFonts w:ascii="Arial" w:hAnsi="Arial" w:cs="Arial"/>
          <w:b/>
          <w:bCs/>
          <w:color w:val="FF6C00"/>
        </w:rPr>
      </w:pPr>
    </w:p>
    <w:p w14:paraId="2310F1A2" w14:textId="77777777" w:rsidR="00A659EB" w:rsidRDefault="00A659EB" w:rsidP="00675D28">
      <w:pPr>
        <w:rPr>
          <w:rFonts w:ascii="Arial" w:hAnsi="Arial" w:cs="Arial"/>
          <w:b/>
          <w:bCs/>
          <w:color w:val="FF6C00"/>
        </w:rPr>
      </w:pPr>
    </w:p>
    <w:p w14:paraId="4DDE7330" w14:textId="77777777" w:rsidR="00A659EB" w:rsidRDefault="00A659EB" w:rsidP="00675D28">
      <w:pPr>
        <w:rPr>
          <w:rFonts w:ascii="Arial" w:hAnsi="Arial" w:cs="Arial"/>
          <w:b/>
          <w:bCs/>
          <w:color w:val="FF6C00"/>
        </w:rPr>
      </w:pPr>
    </w:p>
    <w:p w14:paraId="167F803E" w14:textId="77777777" w:rsidR="00A659EB" w:rsidRDefault="00A659EB" w:rsidP="00675D28">
      <w:pPr>
        <w:rPr>
          <w:rFonts w:ascii="Arial" w:hAnsi="Arial" w:cs="Arial"/>
          <w:b/>
          <w:bCs/>
          <w:color w:val="FF6C00"/>
        </w:rPr>
      </w:pPr>
    </w:p>
    <w:p w14:paraId="04FCEDC6" w14:textId="77777777" w:rsidR="00A659EB" w:rsidRDefault="00A659EB" w:rsidP="00675D28">
      <w:pPr>
        <w:rPr>
          <w:rFonts w:ascii="Arial" w:hAnsi="Arial" w:cs="Arial"/>
          <w:b/>
          <w:bCs/>
          <w:color w:val="FF6C00"/>
        </w:rPr>
      </w:pPr>
    </w:p>
    <w:p w14:paraId="3D38334C" w14:textId="77777777" w:rsidR="00A659EB" w:rsidRDefault="00A659EB" w:rsidP="00675D28">
      <w:pPr>
        <w:rPr>
          <w:rFonts w:ascii="Arial" w:hAnsi="Arial" w:cs="Arial"/>
          <w:b/>
          <w:bCs/>
          <w:color w:val="FF6C00"/>
        </w:rPr>
      </w:pPr>
    </w:p>
    <w:p w14:paraId="3AD4D27C" w14:textId="77777777" w:rsidR="00134DC8" w:rsidRDefault="00134DC8" w:rsidP="00675D28">
      <w:pPr>
        <w:rPr>
          <w:rFonts w:ascii="Arial" w:hAnsi="Arial" w:cs="Arial"/>
          <w:b/>
          <w:bCs/>
          <w:color w:val="FF6C00"/>
        </w:rPr>
      </w:pPr>
    </w:p>
    <w:p w14:paraId="251657D8" w14:textId="763A7F72" w:rsidR="00100A51" w:rsidRPr="00C7416B" w:rsidRDefault="00100A51" w:rsidP="00675D28">
      <w:pPr>
        <w:rPr>
          <w:rFonts w:ascii="Arial" w:hAnsi="Arial" w:cs="Arial"/>
          <w:b/>
          <w:color w:val="0000FF"/>
          <w:sz w:val="20"/>
          <w:szCs w:val="20"/>
        </w:rPr>
      </w:pPr>
      <w:r w:rsidRPr="006F71E0">
        <w:rPr>
          <w:rFonts w:ascii="Arial" w:hAnsi="Arial" w:cs="Arial"/>
          <w:b/>
          <w:bCs/>
          <w:color w:val="FF6C00"/>
        </w:rPr>
        <w:t xml:space="preserve">1. Legislation </w:t>
      </w:r>
      <w:r w:rsidRPr="006F71E0">
        <w:rPr>
          <w:rFonts w:ascii="MS Gothic" w:eastAsia="MS Gothic" w:hAnsi="MS Gothic" w:cs="MS Gothic" w:hint="eastAsia"/>
          <w:b/>
          <w:bCs/>
          <w:color w:val="FF6C00"/>
        </w:rPr>
        <w:t> </w:t>
      </w:r>
    </w:p>
    <w:p w14:paraId="5F433D20" w14:textId="77777777" w:rsidR="00566483" w:rsidRPr="006F71E0" w:rsidRDefault="00566483" w:rsidP="00675D28">
      <w:pPr>
        <w:rPr>
          <w:rFonts w:ascii="Arial" w:hAnsi="Arial" w:cs="Arial"/>
          <w:b/>
          <w:bCs/>
          <w:color w:val="FF6C00"/>
        </w:rPr>
      </w:pPr>
    </w:p>
    <w:p w14:paraId="6534CA3D" w14:textId="77777777" w:rsidR="00100A51" w:rsidRPr="00C02B86" w:rsidRDefault="00100A51" w:rsidP="00675D28">
      <w:pPr>
        <w:widowControl w:val="0"/>
        <w:autoSpaceDE w:val="0"/>
        <w:autoSpaceDN w:val="0"/>
        <w:adjustRightInd w:val="0"/>
        <w:spacing w:after="240"/>
        <w:rPr>
          <w:rFonts w:ascii="Arial" w:hAnsi="Arial" w:cs="Arial"/>
          <w:sz w:val="22"/>
          <w:szCs w:val="22"/>
        </w:rPr>
      </w:pPr>
      <w:r w:rsidRPr="00C02B86">
        <w:rPr>
          <w:rFonts w:ascii="Arial" w:hAnsi="Arial" w:cs="Arial"/>
          <w:sz w:val="22"/>
          <w:szCs w:val="22"/>
        </w:rPr>
        <w:t xml:space="preserve">This policy is compliant with the following legislation: </w:t>
      </w:r>
    </w:p>
    <w:p w14:paraId="353F7F05" w14:textId="33E17507" w:rsidR="00100A51" w:rsidRPr="00C02B86"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00C02B86">
        <w:rPr>
          <w:rFonts w:ascii="Arial" w:hAnsi="Arial" w:cs="Arial"/>
          <w:sz w:val="22"/>
          <w:szCs w:val="22"/>
        </w:rPr>
        <w:t xml:space="preserve">The Education Act 2002, as amended by the Education Act </w:t>
      </w:r>
      <w:proofErr w:type="gramStart"/>
      <w:r w:rsidRPr="00C02B86">
        <w:rPr>
          <w:rFonts w:ascii="Arial" w:hAnsi="Arial" w:cs="Arial"/>
          <w:sz w:val="22"/>
          <w:szCs w:val="22"/>
        </w:rPr>
        <w:t>2011;</w:t>
      </w:r>
      <w:proofErr w:type="gramEnd"/>
      <w:r w:rsidRPr="00C02B86">
        <w:rPr>
          <w:rFonts w:ascii="Arial" w:hAnsi="Arial" w:cs="Arial"/>
          <w:sz w:val="22"/>
          <w:szCs w:val="22"/>
        </w:rPr>
        <w:t xml:space="preserve"> </w:t>
      </w:r>
      <w:r w:rsidRPr="00C02B86">
        <w:rPr>
          <w:rFonts w:ascii="Tahoma" w:eastAsia="MS Gothic" w:hAnsi="Tahoma" w:cs="Tahoma"/>
          <w:sz w:val="22"/>
          <w:szCs w:val="22"/>
        </w:rPr>
        <w:t> </w:t>
      </w:r>
    </w:p>
    <w:p w14:paraId="5FF8BC21" w14:textId="37EEE554" w:rsidR="00100A51" w:rsidRPr="00C02B86"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60EE43FB">
        <w:rPr>
          <w:rFonts w:ascii="Arial" w:hAnsi="Arial" w:cs="Arial"/>
          <w:sz w:val="22"/>
          <w:szCs w:val="22"/>
        </w:rPr>
        <w:t xml:space="preserve">The </w:t>
      </w:r>
      <w:r w:rsidR="00285429" w:rsidRPr="60EE43FB">
        <w:rPr>
          <w:rFonts w:ascii="Arial" w:hAnsi="Arial" w:cs="Arial"/>
          <w:sz w:val="22"/>
          <w:szCs w:val="22"/>
        </w:rPr>
        <w:t>School</w:t>
      </w:r>
      <w:r w:rsidRPr="60EE43FB">
        <w:rPr>
          <w:rFonts w:ascii="Arial" w:hAnsi="Arial" w:cs="Arial"/>
          <w:sz w:val="22"/>
          <w:szCs w:val="22"/>
        </w:rPr>
        <w:t xml:space="preserve"> Discipline (Pupil Exclusions and Reviews) (England) Regulations </w:t>
      </w:r>
      <w:proofErr w:type="gramStart"/>
      <w:r w:rsidRPr="60EE43FB">
        <w:rPr>
          <w:rFonts w:ascii="Arial" w:hAnsi="Arial" w:cs="Arial"/>
          <w:sz w:val="22"/>
          <w:szCs w:val="22"/>
        </w:rPr>
        <w:t>2012;</w:t>
      </w:r>
      <w:proofErr w:type="gramEnd"/>
      <w:r w:rsidRPr="60EE43FB">
        <w:rPr>
          <w:rFonts w:ascii="Arial" w:hAnsi="Arial" w:cs="Arial"/>
          <w:sz w:val="22"/>
          <w:szCs w:val="22"/>
        </w:rPr>
        <w:t xml:space="preserve"> </w:t>
      </w:r>
    </w:p>
    <w:p w14:paraId="76D07571" w14:textId="28A83380" w:rsidR="00ED298D" w:rsidRPr="00C02B86" w:rsidRDefault="00100A51" w:rsidP="00675D28">
      <w:pPr>
        <w:pStyle w:val="ListParagraph"/>
        <w:widowControl w:val="0"/>
        <w:numPr>
          <w:ilvl w:val="0"/>
          <w:numId w:val="19"/>
        </w:numPr>
        <w:tabs>
          <w:tab w:val="left" w:pos="900"/>
        </w:tabs>
        <w:autoSpaceDE w:val="0"/>
        <w:autoSpaceDN w:val="0"/>
        <w:adjustRightInd w:val="0"/>
        <w:spacing w:after="240"/>
        <w:ind w:left="450" w:hanging="450"/>
        <w:rPr>
          <w:rFonts w:ascii="Arial" w:hAnsi="Arial" w:cs="Arial"/>
          <w:sz w:val="22"/>
          <w:szCs w:val="22"/>
        </w:rPr>
      </w:pPr>
      <w:r w:rsidRPr="60EE43FB">
        <w:rPr>
          <w:rFonts w:ascii="Arial" w:hAnsi="Arial" w:cs="Arial"/>
          <w:sz w:val="22"/>
          <w:szCs w:val="22"/>
        </w:rPr>
        <w:t xml:space="preserve">The Education and Inspections Act 2006; and </w:t>
      </w:r>
    </w:p>
    <w:p w14:paraId="1C59D922" w14:textId="7015AA98" w:rsidR="00803C92" w:rsidRPr="005D0B44" w:rsidRDefault="00100A51" w:rsidP="60EE43FB">
      <w:pPr>
        <w:pStyle w:val="ListParagraph"/>
        <w:widowControl w:val="0"/>
        <w:numPr>
          <w:ilvl w:val="0"/>
          <w:numId w:val="19"/>
        </w:numPr>
        <w:tabs>
          <w:tab w:val="left" w:pos="540"/>
        </w:tabs>
        <w:autoSpaceDE w:val="0"/>
        <w:autoSpaceDN w:val="0"/>
        <w:adjustRightInd w:val="0"/>
        <w:spacing w:after="240"/>
        <w:ind w:left="450" w:hanging="450"/>
        <w:rPr>
          <w:rFonts w:ascii="Arial" w:hAnsi="Arial" w:cs="Arial"/>
          <w:sz w:val="22"/>
          <w:szCs w:val="22"/>
        </w:rPr>
      </w:pPr>
      <w:r w:rsidRPr="7B73C056">
        <w:rPr>
          <w:rFonts w:ascii="Arial" w:hAnsi="Arial" w:cs="Arial"/>
          <w:sz w:val="22"/>
          <w:szCs w:val="22"/>
        </w:rPr>
        <w:t>The Education (Provision of Full-Time Education for Excluded Pupils) (England) Regulations 2007</w:t>
      </w:r>
      <w:r w:rsidR="008278A6" w:rsidRPr="7B73C056">
        <w:rPr>
          <w:rFonts w:ascii="Arial" w:hAnsi="Arial" w:cs="Arial"/>
          <w:sz w:val="22"/>
          <w:szCs w:val="22"/>
        </w:rPr>
        <w:t>(as amended).</w:t>
      </w:r>
    </w:p>
    <w:p w14:paraId="0078B33A" w14:textId="2363235C" w:rsidR="008C18B7" w:rsidRDefault="500EE606" w:rsidP="7B73C056">
      <w:pPr>
        <w:widowControl w:val="0"/>
        <w:tabs>
          <w:tab w:val="left" w:pos="540"/>
        </w:tabs>
        <w:spacing w:after="240"/>
        <w:rPr>
          <w:rStyle w:val="Hyperlink"/>
          <w:rFonts w:ascii="Arial" w:eastAsia="Arial" w:hAnsi="Arial" w:cs="Arial"/>
          <w:color w:val="auto"/>
          <w:sz w:val="22"/>
          <w:szCs w:val="22"/>
          <w:u w:val="none"/>
        </w:rPr>
      </w:pPr>
      <w:r w:rsidRPr="34D03549">
        <w:rPr>
          <w:rFonts w:ascii="Arial" w:hAnsi="Arial" w:cs="Arial"/>
          <w:sz w:val="22"/>
          <w:szCs w:val="22"/>
        </w:rPr>
        <w:t>This policy also reflects the guidance written within</w:t>
      </w:r>
      <w:r w:rsidR="00A91A64" w:rsidRPr="00A91A64">
        <w:rPr>
          <w:rFonts w:ascii="Arial" w:hAnsi="Arial" w:cs="Arial"/>
          <w:sz w:val="22"/>
          <w:szCs w:val="22"/>
        </w:rPr>
        <w:t xml:space="preserve"> </w:t>
      </w:r>
      <w:hyperlink r:id="rId8" w:history="1">
        <w:r w:rsidR="00A91A64" w:rsidRPr="00A91A64">
          <w:rPr>
            <w:rFonts w:ascii="Arial" w:hAnsi="Arial" w:cs="Arial"/>
            <w:color w:val="0000FF"/>
            <w:sz w:val="22"/>
            <w:szCs w:val="22"/>
            <w:u w:val="single"/>
          </w:rPr>
          <w:t>Suspension and permanent exclusion guidance</w:t>
        </w:r>
      </w:hyperlink>
      <w:r w:rsidRPr="34D03549">
        <w:rPr>
          <w:rFonts w:ascii="Arial" w:hAnsi="Arial" w:cs="Arial"/>
          <w:sz w:val="22"/>
          <w:szCs w:val="22"/>
        </w:rPr>
        <w:t xml:space="preserve"> </w:t>
      </w:r>
      <w:r w:rsidR="5CDC12CE" w:rsidRPr="34D03549">
        <w:rPr>
          <w:rFonts w:ascii="Arial" w:eastAsia="Arial" w:hAnsi="Arial" w:cs="Arial"/>
          <w:sz w:val="22"/>
          <w:szCs w:val="22"/>
        </w:rPr>
        <w:t xml:space="preserve">and </w:t>
      </w:r>
      <w:r w:rsidR="4D58B069" w:rsidRPr="34D03549">
        <w:rPr>
          <w:rFonts w:ascii="Arial" w:eastAsia="Arial" w:hAnsi="Arial" w:cs="Arial"/>
          <w:sz w:val="22"/>
          <w:szCs w:val="22"/>
        </w:rPr>
        <w:t xml:space="preserve">with due regard to </w:t>
      </w:r>
      <w:hyperlink r:id="rId9">
        <w:proofErr w:type="spellStart"/>
        <w:r w:rsidR="4D58B069" w:rsidRPr="34D03549">
          <w:rPr>
            <w:rStyle w:val="Hyperlink"/>
            <w:rFonts w:ascii="Arial" w:eastAsia="Arial" w:hAnsi="Arial" w:cs="Arial"/>
            <w:sz w:val="22"/>
            <w:szCs w:val="22"/>
          </w:rPr>
          <w:t>Behaviour</w:t>
        </w:r>
        <w:proofErr w:type="spellEnd"/>
        <w:r w:rsidR="4D58B069" w:rsidRPr="34D03549">
          <w:rPr>
            <w:rStyle w:val="Hyperlink"/>
            <w:rFonts w:ascii="Arial" w:eastAsia="Arial" w:hAnsi="Arial" w:cs="Arial"/>
            <w:sz w:val="22"/>
            <w:szCs w:val="22"/>
          </w:rPr>
          <w:t xml:space="preserve"> in schools guidance (publishing.service.gov.uk).</w:t>
        </w:r>
      </w:hyperlink>
      <w:r w:rsidR="008C18B7">
        <w:rPr>
          <w:rStyle w:val="Hyperlink"/>
          <w:rFonts w:ascii="Arial" w:eastAsia="Arial" w:hAnsi="Arial" w:cs="Arial"/>
          <w:sz w:val="22"/>
          <w:szCs w:val="22"/>
        </w:rPr>
        <w:t xml:space="preserve"> </w:t>
      </w:r>
    </w:p>
    <w:p w14:paraId="67E5F967" w14:textId="5E08D0F1" w:rsidR="005A2B78" w:rsidRPr="005A2B78" w:rsidRDefault="008C18B7" w:rsidP="7B73C056">
      <w:pPr>
        <w:widowControl w:val="0"/>
        <w:tabs>
          <w:tab w:val="left" w:pos="540"/>
        </w:tabs>
        <w:spacing w:after="240"/>
        <w:rPr>
          <w:rFonts w:ascii="Arial" w:hAnsi="Arial" w:cs="Arial"/>
          <w:color w:val="0000FF"/>
          <w:u w:val="single"/>
        </w:rPr>
      </w:pPr>
      <w:r>
        <w:rPr>
          <w:rStyle w:val="Hyperlink"/>
          <w:rFonts w:ascii="Arial" w:eastAsia="Arial" w:hAnsi="Arial" w:cs="Arial"/>
          <w:color w:val="auto"/>
          <w:sz w:val="22"/>
          <w:szCs w:val="22"/>
          <w:u w:val="none"/>
        </w:rPr>
        <w:t>This policy should be read alongside guidance in</w:t>
      </w:r>
      <w:r w:rsidRPr="008C18B7">
        <w:rPr>
          <w:rStyle w:val="Hyperlink"/>
          <w:rFonts w:ascii="Arial" w:eastAsia="Arial" w:hAnsi="Arial" w:cs="Arial"/>
          <w:color w:val="auto"/>
          <w:sz w:val="22"/>
          <w:szCs w:val="22"/>
          <w:u w:val="none"/>
        </w:rPr>
        <w:t xml:space="preserve"> </w:t>
      </w:r>
      <w:hyperlink r:id="rId10" w:history="1">
        <w:r w:rsidRPr="008C18B7">
          <w:rPr>
            <w:rFonts w:ascii="Arial" w:hAnsi="Arial" w:cs="Arial"/>
            <w:color w:val="0000FF"/>
            <w:u w:val="single"/>
          </w:rPr>
          <w:t>Working together to improve school attendance (applies from 19 August 2024) (publishing.service.gov.uk)</w:t>
        </w:r>
      </w:hyperlink>
    </w:p>
    <w:p w14:paraId="08E80846" w14:textId="77777777" w:rsidR="00100A51" w:rsidRPr="006F71E0" w:rsidRDefault="00100A51" w:rsidP="00675D28">
      <w:pPr>
        <w:widowControl w:val="0"/>
        <w:autoSpaceDE w:val="0"/>
        <w:autoSpaceDN w:val="0"/>
        <w:adjustRightInd w:val="0"/>
        <w:spacing w:after="240"/>
        <w:rPr>
          <w:rFonts w:ascii="Arial" w:hAnsi="Arial" w:cs="Arial"/>
          <w:b/>
          <w:bCs/>
          <w:color w:val="FF6C00"/>
        </w:rPr>
      </w:pPr>
      <w:r w:rsidRPr="006F71E0">
        <w:rPr>
          <w:rFonts w:ascii="Arial" w:hAnsi="Arial" w:cs="Arial"/>
          <w:b/>
          <w:bCs/>
          <w:color w:val="FF6C00"/>
        </w:rPr>
        <w:t xml:space="preserve">2. Definitions used in the Policy </w:t>
      </w:r>
    </w:p>
    <w:p w14:paraId="48922831" w14:textId="12BEDF1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Use of t</w:t>
      </w:r>
      <w:r w:rsidR="00ED298D" w:rsidRPr="006F71E0">
        <w:rPr>
          <w:rFonts w:ascii="Arial" w:hAnsi="Arial" w:cs="Arial"/>
          <w:sz w:val="22"/>
          <w:szCs w:val="22"/>
        </w:rPr>
        <w:t>erm ‘parent’ within this policy.</w:t>
      </w:r>
    </w:p>
    <w:p w14:paraId="0B5067AC" w14:textId="3AAF78D8" w:rsidR="00885040" w:rsidRPr="006F71E0" w:rsidRDefault="00100A51" w:rsidP="00F40493">
      <w:pPr>
        <w:widowControl w:val="0"/>
        <w:autoSpaceDE w:val="0"/>
        <w:autoSpaceDN w:val="0"/>
        <w:adjustRightInd w:val="0"/>
        <w:spacing w:after="240"/>
        <w:jc w:val="both"/>
        <w:rPr>
          <w:rFonts w:ascii="Arial" w:hAnsi="Arial" w:cs="Arial"/>
          <w:sz w:val="22"/>
          <w:szCs w:val="22"/>
        </w:rPr>
      </w:pPr>
      <w:r w:rsidRPr="006F71E0">
        <w:rPr>
          <w:rFonts w:ascii="Arial" w:hAnsi="Arial" w:cs="Arial"/>
          <w:sz w:val="22"/>
          <w:szCs w:val="22"/>
        </w:rPr>
        <w:t xml:space="preserve">In addition to the </w:t>
      </w:r>
      <w:r w:rsidR="005B58F7" w:rsidRPr="006F71E0">
        <w:rPr>
          <w:rFonts w:ascii="Arial" w:hAnsi="Arial" w:cs="Arial"/>
          <w:sz w:val="22"/>
          <w:szCs w:val="22"/>
        </w:rPr>
        <w:t>pupil</w:t>
      </w:r>
      <w:r w:rsidRPr="006F71E0">
        <w:rPr>
          <w:rFonts w:ascii="Arial" w:hAnsi="Arial" w:cs="Arial"/>
          <w:sz w:val="22"/>
          <w:szCs w:val="22"/>
        </w:rPr>
        <w:t xml:space="preserve">'s birth parents, references to parents in this policy include any person who has parental responsibility (which includes the local authority where it has a care order in respect of the </w:t>
      </w:r>
      <w:r w:rsidR="005B58F7" w:rsidRPr="006F71E0">
        <w:rPr>
          <w:rFonts w:ascii="Arial" w:hAnsi="Arial" w:cs="Arial"/>
          <w:sz w:val="22"/>
          <w:szCs w:val="22"/>
        </w:rPr>
        <w:t>pupil</w:t>
      </w:r>
      <w:r w:rsidRPr="006F71E0">
        <w:rPr>
          <w:rFonts w:ascii="Arial" w:hAnsi="Arial" w:cs="Arial"/>
          <w:sz w:val="22"/>
          <w:szCs w:val="22"/>
        </w:rPr>
        <w:t xml:space="preserve">) and any person (for example, a foster carer) with whom the </w:t>
      </w:r>
      <w:r w:rsidR="005B58F7" w:rsidRPr="006F71E0">
        <w:rPr>
          <w:rFonts w:ascii="Arial" w:hAnsi="Arial" w:cs="Arial"/>
          <w:sz w:val="22"/>
          <w:szCs w:val="22"/>
        </w:rPr>
        <w:t>pupil</w:t>
      </w:r>
      <w:r w:rsidRPr="006F71E0">
        <w:rPr>
          <w:rFonts w:ascii="Arial" w:hAnsi="Arial" w:cs="Arial"/>
          <w:sz w:val="22"/>
          <w:szCs w:val="22"/>
        </w:rPr>
        <w:t xml:space="preserve"> lives. </w:t>
      </w:r>
    </w:p>
    <w:p w14:paraId="2A21C4BA" w14:textId="26A5E915"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Use of the word ‘term’ within this policy </w:t>
      </w:r>
    </w:p>
    <w:p w14:paraId="67627A56" w14:textId="61776E27" w:rsidR="00587550" w:rsidRDefault="005B58F7" w:rsidP="00F40493">
      <w:pPr>
        <w:widowControl w:val="0"/>
        <w:autoSpaceDE w:val="0"/>
        <w:autoSpaceDN w:val="0"/>
        <w:adjustRightInd w:val="0"/>
        <w:spacing w:after="240"/>
        <w:jc w:val="both"/>
        <w:rPr>
          <w:rFonts w:ascii="Arial" w:hAnsi="Arial" w:cs="Arial"/>
          <w:sz w:val="22"/>
          <w:szCs w:val="22"/>
        </w:rPr>
      </w:pPr>
      <w:r w:rsidRPr="006F71E0">
        <w:rPr>
          <w:rFonts w:ascii="Arial" w:hAnsi="Arial" w:cs="Arial"/>
          <w:sz w:val="22"/>
          <w:szCs w:val="22"/>
        </w:rPr>
        <w:t xml:space="preserve">Where the </w:t>
      </w:r>
      <w:r w:rsidR="002C0FF4" w:rsidRPr="006F71E0">
        <w:rPr>
          <w:rFonts w:ascii="Arial" w:hAnsi="Arial" w:cs="Arial"/>
          <w:sz w:val="22"/>
          <w:szCs w:val="22"/>
        </w:rPr>
        <w:t>academy</w:t>
      </w:r>
      <w:r w:rsidR="00100A51" w:rsidRPr="006F71E0">
        <w:rPr>
          <w:rFonts w:ascii="Arial" w:hAnsi="Arial" w:cs="Arial"/>
          <w:sz w:val="22"/>
          <w:szCs w:val="22"/>
        </w:rPr>
        <w:t xml:space="preserve"> year consists of 3 terms or fewer, a reference to a ‘term’ in this policy means one of those terms. Where the </w:t>
      </w:r>
      <w:r w:rsidR="002C0FF4" w:rsidRPr="006F71E0">
        <w:rPr>
          <w:rFonts w:ascii="Arial" w:hAnsi="Arial" w:cs="Arial"/>
          <w:sz w:val="22"/>
          <w:szCs w:val="22"/>
        </w:rPr>
        <w:t>Academy</w:t>
      </w:r>
      <w:r w:rsidR="00100A51" w:rsidRPr="006F71E0">
        <w:rPr>
          <w:rFonts w:ascii="Arial" w:hAnsi="Arial" w:cs="Arial"/>
          <w:sz w:val="22"/>
          <w:szCs w:val="22"/>
        </w:rPr>
        <w:t>’s academic year consists of more than 3 terms, then a reference to ‘term’ means the period falling between: 31 December to Easter Monday; Easter Monday to 31 July; or 31 July to 31 December</w:t>
      </w:r>
      <w:r w:rsidR="0019095D">
        <w:rPr>
          <w:rFonts w:ascii="Arial" w:hAnsi="Arial" w:cs="Arial"/>
          <w:sz w:val="22"/>
          <w:szCs w:val="22"/>
        </w:rPr>
        <w:t>.</w:t>
      </w:r>
    </w:p>
    <w:p w14:paraId="433461F1" w14:textId="7F724A56" w:rsidR="00885040" w:rsidRPr="006F71E0" w:rsidRDefault="00885040" w:rsidP="00675D28">
      <w:pPr>
        <w:widowControl w:val="0"/>
        <w:autoSpaceDE w:val="0"/>
        <w:autoSpaceDN w:val="0"/>
        <w:adjustRightInd w:val="0"/>
        <w:spacing w:after="240"/>
        <w:rPr>
          <w:rFonts w:ascii="Arial" w:hAnsi="Arial" w:cs="Arial"/>
          <w:b/>
          <w:bCs/>
        </w:rPr>
      </w:pPr>
      <w:r w:rsidRPr="006F71E0">
        <w:rPr>
          <w:rFonts w:ascii="Arial" w:hAnsi="Arial" w:cs="Arial"/>
          <w:b/>
          <w:bCs/>
          <w:color w:val="FF6C00"/>
        </w:rPr>
        <w:t>3. Context</w:t>
      </w:r>
      <w:r w:rsidR="00100A51" w:rsidRPr="006F71E0">
        <w:rPr>
          <w:rFonts w:ascii="Arial" w:hAnsi="Arial" w:cs="Arial"/>
          <w:b/>
          <w:bCs/>
          <w:color w:val="FF6C00"/>
        </w:rPr>
        <w:t xml:space="preserve"> </w:t>
      </w:r>
    </w:p>
    <w:p w14:paraId="04EB9D4B" w14:textId="0421BB18" w:rsidR="00100A51" w:rsidRPr="00C02B86" w:rsidRDefault="00593D5A" w:rsidP="00F40493">
      <w:pPr>
        <w:widowControl w:val="0"/>
        <w:autoSpaceDE w:val="0"/>
        <w:autoSpaceDN w:val="0"/>
        <w:adjustRightInd w:val="0"/>
        <w:spacing w:after="240"/>
        <w:jc w:val="both"/>
        <w:rPr>
          <w:rFonts w:ascii="Arial" w:hAnsi="Arial" w:cs="Arial"/>
          <w:sz w:val="22"/>
          <w:szCs w:val="22"/>
        </w:rPr>
      </w:pPr>
      <w:r w:rsidRPr="00C02B86">
        <w:rPr>
          <w:rFonts w:ascii="Arial" w:hAnsi="Arial" w:cs="Arial"/>
          <w:sz w:val="22"/>
          <w:szCs w:val="22"/>
        </w:rPr>
        <w:t>The Enquire Learning</w:t>
      </w:r>
      <w:r w:rsidR="00100A51" w:rsidRPr="00C02B86">
        <w:rPr>
          <w:rFonts w:ascii="Arial" w:hAnsi="Arial" w:cs="Arial"/>
          <w:sz w:val="22"/>
          <w:szCs w:val="22"/>
        </w:rPr>
        <w:t xml:space="preserve"> Trust (hereafter referred to as the </w:t>
      </w:r>
      <w:r w:rsidRPr="00C02B86">
        <w:rPr>
          <w:rFonts w:ascii="Arial" w:hAnsi="Arial" w:cs="Arial"/>
          <w:sz w:val="22"/>
          <w:szCs w:val="22"/>
        </w:rPr>
        <w:t>Trust</w:t>
      </w:r>
      <w:r w:rsidR="00100A51" w:rsidRPr="00C02B86">
        <w:rPr>
          <w:rFonts w:ascii="Arial" w:hAnsi="Arial" w:cs="Arial"/>
          <w:sz w:val="22"/>
          <w:szCs w:val="22"/>
        </w:rPr>
        <w:t xml:space="preserve">) </w:t>
      </w:r>
      <w:proofErr w:type="spellStart"/>
      <w:r w:rsidR="00100A51" w:rsidRPr="00C02B86">
        <w:rPr>
          <w:rFonts w:ascii="Arial" w:hAnsi="Arial" w:cs="Arial"/>
          <w:sz w:val="22"/>
          <w:szCs w:val="22"/>
        </w:rPr>
        <w:t>recognises</w:t>
      </w:r>
      <w:proofErr w:type="spellEnd"/>
      <w:r w:rsidR="00100A51" w:rsidRPr="00C02B86">
        <w:rPr>
          <w:rFonts w:ascii="Arial" w:hAnsi="Arial" w:cs="Arial"/>
          <w:sz w:val="22"/>
          <w:szCs w:val="22"/>
        </w:rPr>
        <w:t xml:space="preserve"> that in order to ensure a positive atmosphere based on a sense of community and shared values it may, on occasions, be necessary to </w:t>
      </w:r>
      <w:r w:rsidR="009D77A6" w:rsidRPr="00C02B86">
        <w:rPr>
          <w:rFonts w:ascii="Arial" w:hAnsi="Arial" w:cs="Arial"/>
          <w:sz w:val="22"/>
          <w:szCs w:val="22"/>
        </w:rPr>
        <w:t>suspend</w:t>
      </w:r>
      <w:r w:rsidR="00100A51" w:rsidRPr="00C02B86">
        <w:rPr>
          <w:rFonts w:ascii="Arial" w:hAnsi="Arial" w:cs="Arial"/>
          <w:sz w:val="22"/>
          <w:szCs w:val="22"/>
        </w:rPr>
        <w:t xml:space="preserve"> an individual or individuals either for a fixed period, not exceeding forty five </w:t>
      </w:r>
      <w:r w:rsidR="002C0FF4" w:rsidRPr="00C02B86">
        <w:rPr>
          <w:rFonts w:ascii="Arial" w:hAnsi="Arial" w:cs="Arial"/>
          <w:sz w:val="22"/>
          <w:szCs w:val="22"/>
        </w:rPr>
        <w:t>academy</w:t>
      </w:r>
      <w:r w:rsidR="00100A51" w:rsidRPr="00C02B86">
        <w:rPr>
          <w:rFonts w:ascii="Arial" w:hAnsi="Arial" w:cs="Arial"/>
          <w:sz w:val="22"/>
          <w:szCs w:val="22"/>
        </w:rPr>
        <w:t xml:space="preserve"> days in any one academic year, or, in some circumstances, permanently</w:t>
      </w:r>
      <w:r w:rsidR="009D77A6" w:rsidRPr="00C02B86">
        <w:rPr>
          <w:rFonts w:ascii="Arial" w:hAnsi="Arial" w:cs="Arial"/>
          <w:sz w:val="22"/>
          <w:szCs w:val="22"/>
        </w:rPr>
        <w:t xml:space="preserve"> exclude</w:t>
      </w:r>
      <w:r w:rsidR="00100A51" w:rsidRPr="00C02B86">
        <w:rPr>
          <w:rFonts w:ascii="Arial" w:hAnsi="Arial" w:cs="Arial"/>
          <w:sz w:val="22"/>
          <w:szCs w:val="22"/>
        </w:rPr>
        <w:t xml:space="preserve">. </w:t>
      </w:r>
    </w:p>
    <w:p w14:paraId="5DFE064F" w14:textId="54959846" w:rsidR="00100A51" w:rsidRPr="00C02B86" w:rsidRDefault="00100A51" w:rsidP="00F40493">
      <w:pPr>
        <w:widowControl w:val="0"/>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Such </w:t>
      </w:r>
      <w:r w:rsidR="009D77A6" w:rsidRPr="00C02B86">
        <w:rPr>
          <w:rFonts w:ascii="Arial" w:hAnsi="Arial" w:cs="Arial"/>
          <w:sz w:val="22"/>
          <w:szCs w:val="22"/>
        </w:rPr>
        <w:t xml:space="preserve">suspensions and </w:t>
      </w:r>
      <w:r w:rsidRPr="00C02B86">
        <w:rPr>
          <w:rFonts w:ascii="Arial" w:hAnsi="Arial" w:cs="Arial"/>
          <w:sz w:val="22"/>
          <w:szCs w:val="22"/>
        </w:rPr>
        <w:t xml:space="preserve">exclusions will only be resorted to when the </w:t>
      </w:r>
      <w:r w:rsidR="002C0FF4" w:rsidRPr="00C02B86">
        <w:rPr>
          <w:rFonts w:ascii="Arial" w:hAnsi="Arial" w:cs="Arial"/>
          <w:sz w:val="22"/>
          <w:szCs w:val="22"/>
        </w:rPr>
        <w:t>academy</w:t>
      </w:r>
      <w:r w:rsidRPr="00C02B86">
        <w:rPr>
          <w:rFonts w:ascii="Arial" w:hAnsi="Arial" w:cs="Arial"/>
          <w:sz w:val="22"/>
          <w:szCs w:val="22"/>
        </w:rPr>
        <w:t xml:space="preserve"> can demonstrate with adequate evidence that all reasonable steps have been taken (including education off site) and/ or that the presence of the learner is likely to be severely detrimental to his/herself, other learners or </w:t>
      </w:r>
      <w:r w:rsidR="005B58F7" w:rsidRPr="00C02B86">
        <w:rPr>
          <w:rFonts w:ascii="Arial" w:hAnsi="Arial" w:cs="Arial"/>
          <w:sz w:val="22"/>
          <w:szCs w:val="22"/>
        </w:rPr>
        <w:t>employees</w:t>
      </w:r>
      <w:r w:rsidRPr="00C02B86">
        <w:rPr>
          <w:rFonts w:ascii="Arial" w:hAnsi="Arial" w:cs="Arial"/>
          <w:sz w:val="22"/>
          <w:szCs w:val="22"/>
        </w:rPr>
        <w:t xml:space="preserve">. There may also be occasions when a short-term is appropriate because of unacceptable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w:t>
      </w:r>
    </w:p>
    <w:p w14:paraId="2C8512F2" w14:textId="3849C32F" w:rsidR="00EB6351" w:rsidRDefault="005B58F7" w:rsidP="00AE4172">
      <w:pPr>
        <w:widowControl w:val="0"/>
        <w:autoSpaceDE w:val="0"/>
        <w:autoSpaceDN w:val="0"/>
        <w:adjustRightInd w:val="0"/>
        <w:spacing w:after="240"/>
        <w:jc w:val="both"/>
        <w:rPr>
          <w:rFonts w:ascii="Arial" w:hAnsi="Arial" w:cs="Arial"/>
          <w:sz w:val="22"/>
          <w:szCs w:val="22"/>
        </w:rPr>
      </w:pPr>
      <w:r w:rsidRPr="34D03549">
        <w:rPr>
          <w:rFonts w:ascii="Arial" w:hAnsi="Arial" w:cs="Arial"/>
          <w:sz w:val="22"/>
          <w:szCs w:val="22"/>
        </w:rPr>
        <w:t>Good discipline in academies</w:t>
      </w:r>
      <w:r w:rsidR="00100A51" w:rsidRPr="34D03549">
        <w:rPr>
          <w:rFonts w:ascii="Arial" w:hAnsi="Arial" w:cs="Arial"/>
          <w:sz w:val="22"/>
          <w:szCs w:val="22"/>
        </w:rPr>
        <w:t xml:space="preserve"> is essential to ensure that all pupils can benefit from the opportunities provided by education. </w:t>
      </w:r>
      <w:r w:rsidRPr="34D03549">
        <w:rPr>
          <w:rFonts w:ascii="Arial" w:hAnsi="Arial" w:cs="Arial"/>
          <w:sz w:val="22"/>
          <w:szCs w:val="22"/>
        </w:rPr>
        <w:t xml:space="preserve">The </w:t>
      </w:r>
      <w:r w:rsidR="006D1E2A" w:rsidRPr="34D03549">
        <w:rPr>
          <w:rFonts w:ascii="Arial" w:hAnsi="Arial" w:cs="Arial"/>
          <w:sz w:val="22"/>
          <w:szCs w:val="22"/>
        </w:rPr>
        <w:t>Trust</w:t>
      </w:r>
      <w:r w:rsidR="00100A51" w:rsidRPr="34D03549">
        <w:rPr>
          <w:rFonts w:ascii="Arial" w:hAnsi="Arial" w:cs="Arial"/>
          <w:sz w:val="22"/>
          <w:szCs w:val="22"/>
        </w:rPr>
        <w:t xml:space="preserve"> supports its </w:t>
      </w:r>
      <w:r w:rsidR="00424D33" w:rsidRPr="34D03549">
        <w:rPr>
          <w:rFonts w:ascii="Arial" w:hAnsi="Arial" w:cs="Arial"/>
          <w:sz w:val="22"/>
          <w:szCs w:val="22"/>
        </w:rPr>
        <w:t>a</w:t>
      </w:r>
      <w:r w:rsidRPr="34D03549">
        <w:rPr>
          <w:rFonts w:ascii="Arial" w:hAnsi="Arial" w:cs="Arial"/>
          <w:sz w:val="22"/>
          <w:szCs w:val="22"/>
        </w:rPr>
        <w:t>cademies</w:t>
      </w:r>
      <w:r w:rsidR="00100A51" w:rsidRPr="34D03549">
        <w:rPr>
          <w:rFonts w:ascii="Arial" w:hAnsi="Arial" w:cs="Arial"/>
          <w:sz w:val="22"/>
          <w:szCs w:val="22"/>
        </w:rPr>
        <w:t xml:space="preserve"> in using </w:t>
      </w:r>
      <w:r w:rsidR="00D14627" w:rsidRPr="34D03549">
        <w:rPr>
          <w:rFonts w:ascii="Arial" w:hAnsi="Arial" w:cs="Arial"/>
          <w:sz w:val="22"/>
          <w:szCs w:val="22"/>
        </w:rPr>
        <w:t>suspension</w:t>
      </w:r>
      <w:r w:rsidR="000B1627" w:rsidRPr="34D03549">
        <w:rPr>
          <w:rFonts w:ascii="Arial" w:hAnsi="Arial" w:cs="Arial"/>
          <w:sz w:val="22"/>
          <w:szCs w:val="22"/>
        </w:rPr>
        <w:t xml:space="preserve"> and permanent exclusion</w:t>
      </w:r>
      <w:r w:rsidR="00100A51" w:rsidRPr="34D03549">
        <w:rPr>
          <w:rFonts w:ascii="Arial" w:hAnsi="Arial" w:cs="Arial"/>
          <w:sz w:val="22"/>
          <w:szCs w:val="22"/>
        </w:rPr>
        <w:t xml:space="preserve"> as a sanction where it is warranted. However, permanent exclusion</w:t>
      </w:r>
      <w:r w:rsidRPr="34D03549">
        <w:rPr>
          <w:rFonts w:ascii="Arial" w:hAnsi="Arial" w:cs="Arial"/>
          <w:sz w:val="22"/>
          <w:szCs w:val="22"/>
        </w:rPr>
        <w:t>s</w:t>
      </w:r>
      <w:r w:rsidR="00100A51" w:rsidRPr="34D03549">
        <w:rPr>
          <w:rFonts w:ascii="Arial" w:hAnsi="Arial" w:cs="Arial"/>
          <w:sz w:val="22"/>
          <w:szCs w:val="22"/>
        </w:rPr>
        <w:t xml:space="preserve"> should only be used as a last resort, in response to a serious breach, or persist</w:t>
      </w:r>
      <w:r w:rsidRPr="34D03549">
        <w:rPr>
          <w:rFonts w:ascii="Arial" w:hAnsi="Arial" w:cs="Arial"/>
          <w:sz w:val="22"/>
          <w:szCs w:val="22"/>
        </w:rPr>
        <w:t xml:space="preserve">ent breaches, of the </w:t>
      </w:r>
      <w:r w:rsidR="002C0FF4" w:rsidRPr="34D03549">
        <w:rPr>
          <w:rFonts w:ascii="Arial" w:hAnsi="Arial" w:cs="Arial"/>
          <w:b/>
          <w:bCs/>
          <w:sz w:val="22"/>
          <w:szCs w:val="22"/>
        </w:rPr>
        <w:t>Academy</w:t>
      </w:r>
      <w:r w:rsidRPr="34D03549">
        <w:rPr>
          <w:rFonts w:ascii="Arial" w:hAnsi="Arial" w:cs="Arial"/>
          <w:b/>
          <w:bCs/>
          <w:sz w:val="22"/>
          <w:szCs w:val="22"/>
        </w:rPr>
        <w:t xml:space="preserve">'s </w:t>
      </w:r>
      <w:proofErr w:type="spellStart"/>
      <w:r w:rsidRPr="34D03549">
        <w:rPr>
          <w:rFonts w:ascii="Arial" w:hAnsi="Arial" w:cs="Arial"/>
          <w:b/>
          <w:bCs/>
          <w:sz w:val="22"/>
          <w:szCs w:val="22"/>
        </w:rPr>
        <w:t>Behaviour</w:t>
      </w:r>
      <w:proofErr w:type="spellEnd"/>
      <w:r w:rsidRPr="34D03549">
        <w:rPr>
          <w:rFonts w:ascii="Arial" w:hAnsi="Arial" w:cs="Arial"/>
          <w:b/>
          <w:bCs/>
          <w:sz w:val="22"/>
          <w:szCs w:val="22"/>
        </w:rPr>
        <w:t xml:space="preserve"> P</w:t>
      </w:r>
      <w:r w:rsidR="00100A51" w:rsidRPr="34D03549">
        <w:rPr>
          <w:rFonts w:ascii="Arial" w:hAnsi="Arial" w:cs="Arial"/>
          <w:b/>
          <w:bCs/>
          <w:sz w:val="22"/>
          <w:szCs w:val="22"/>
        </w:rPr>
        <w:t>olicy</w:t>
      </w:r>
      <w:r w:rsidR="00100A51" w:rsidRPr="34D03549">
        <w:rPr>
          <w:rFonts w:ascii="Arial" w:hAnsi="Arial" w:cs="Arial"/>
          <w:sz w:val="22"/>
          <w:szCs w:val="22"/>
        </w:rPr>
        <w:t xml:space="preserve">; and </w:t>
      </w:r>
      <w:proofErr w:type="gramStart"/>
      <w:r w:rsidR="00100A51" w:rsidRPr="34D03549">
        <w:rPr>
          <w:rFonts w:ascii="Arial" w:hAnsi="Arial" w:cs="Arial"/>
          <w:sz w:val="22"/>
          <w:szCs w:val="22"/>
        </w:rPr>
        <w:t>where</w:t>
      </w:r>
      <w:proofErr w:type="gramEnd"/>
      <w:r w:rsidR="00100A51" w:rsidRPr="34D03549">
        <w:rPr>
          <w:rFonts w:ascii="Arial" w:hAnsi="Arial" w:cs="Arial"/>
          <w:sz w:val="22"/>
          <w:szCs w:val="22"/>
        </w:rPr>
        <w:t xml:space="preserve"> allowing the pupil to remain in </w:t>
      </w:r>
      <w:r w:rsidRPr="34D03549">
        <w:rPr>
          <w:rFonts w:ascii="Arial" w:hAnsi="Arial" w:cs="Arial"/>
          <w:sz w:val="22"/>
          <w:szCs w:val="22"/>
        </w:rPr>
        <w:t xml:space="preserve">the </w:t>
      </w:r>
      <w:r w:rsidR="002C0FF4" w:rsidRPr="34D03549">
        <w:rPr>
          <w:rFonts w:ascii="Arial" w:hAnsi="Arial" w:cs="Arial"/>
          <w:sz w:val="22"/>
          <w:szCs w:val="22"/>
        </w:rPr>
        <w:t>academy</w:t>
      </w:r>
      <w:r w:rsidR="00100A51" w:rsidRPr="34D03549">
        <w:rPr>
          <w:rFonts w:ascii="Arial" w:hAnsi="Arial" w:cs="Arial"/>
          <w:sz w:val="22"/>
          <w:szCs w:val="22"/>
        </w:rPr>
        <w:t xml:space="preserve"> would seriously harm the education or welfare of the pupil or others in the </w:t>
      </w:r>
      <w:r w:rsidR="002C0FF4" w:rsidRPr="34D03549">
        <w:rPr>
          <w:rFonts w:ascii="Arial" w:hAnsi="Arial" w:cs="Arial"/>
          <w:sz w:val="22"/>
          <w:szCs w:val="22"/>
        </w:rPr>
        <w:t>academy</w:t>
      </w:r>
      <w:r w:rsidR="00100A51" w:rsidRPr="34D03549">
        <w:rPr>
          <w:rFonts w:ascii="Arial" w:hAnsi="Arial" w:cs="Arial"/>
          <w:sz w:val="22"/>
          <w:szCs w:val="22"/>
        </w:rPr>
        <w:t xml:space="preserve">. </w:t>
      </w:r>
    </w:p>
    <w:p w14:paraId="0E7F26FE" w14:textId="77777777" w:rsidR="00587550" w:rsidRDefault="00587550" w:rsidP="00AE4172">
      <w:pPr>
        <w:widowControl w:val="0"/>
        <w:autoSpaceDE w:val="0"/>
        <w:autoSpaceDN w:val="0"/>
        <w:adjustRightInd w:val="0"/>
        <w:spacing w:after="240"/>
        <w:jc w:val="both"/>
        <w:rPr>
          <w:rFonts w:ascii="Arial" w:hAnsi="Arial" w:cs="Arial"/>
          <w:sz w:val="22"/>
          <w:szCs w:val="22"/>
        </w:rPr>
      </w:pPr>
    </w:p>
    <w:p w14:paraId="6FD7B1C2" w14:textId="585413B6" w:rsidR="00100A51" w:rsidRPr="006F71E0" w:rsidRDefault="466715BB" w:rsidP="00675D28">
      <w:pPr>
        <w:widowControl w:val="0"/>
        <w:autoSpaceDE w:val="0"/>
        <w:autoSpaceDN w:val="0"/>
        <w:adjustRightInd w:val="0"/>
        <w:spacing w:after="240"/>
        <w:rPr>
          <w:rFonts w:ascii="Arial" w:hAnsi="Arial" w:cs="Arial"/>
          <w:b/>
          <w:bCs/>
          <w:color w:val="FF6C00"/>
        </w:rPr>
      </w:pPr>
      <w:r w:rsidRPr="4998348E">
        <w:rPr>
          <w:rFonts w:ascii="Arial" w:hAnsi="Arial" w:cs="Arial"/>
          <w:b/>
          <w:bCs/>
          <w:color w:val="FF6C00"/>
        </w:rPr>
        <w:t xml:space="preserve">4. Principles </w:t>
      </w:r>
      <w:r w:rsidR="00B795BA" w:rsidRPr="4998348E">
        <w:rPr>
          <w:rFonts w:ascii="Arial" w:hAnsi="Arial" w:cs="Arial"/>
          <w:b/>
          <w:bCs/>
          <w:color w:val="FF6C00"/>
        </w:rPr>
        <w:t xml:space="preserve"> </w:t>
      </w:r>
    </w:p>
    <w:p w14:paraId="40CB465A" w14:textId="20E1C026" w:rsidR="00100A51" w:rsidRPr="00C02B86" w:rsidRDefault="00100A51" w:rsidP="00F40493">
      <w:pPr>
        <w:widowControl w:val="0"/>
        <w:tabs>
          <w:tab w:val="left" w:pos="0"/>
          <w:tab w:val="left" w:pos="2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not discriminate against pupils </w:t>
      </w:r>
      <w:proofErr w:type="gramStart"/>
      <w:r w:rsidRPr="00C02B86">
        <w:rPr>
          <w:rFonts w:ascii="Arial" w:hAnsi="Arial" w:cs="Arial"/>
          <w:sz w:val="22"/>
          <w:szCs w:val="22"/>
        </w:rPr>
        <w:t>on the basis of</w:t>
      </w:r>
      <w:proofErr w:type="gramEnd"/>
      <w:r w:rsidRPr="00C02B86">
        <w:rPr>
          <w:rFonts w:ascii="Arial" w:hAnsi="Arial" w:cs="Arial"/>
          <w:sz w:val="22"/>
          <w:szCs w:val="22"/>
        </w:rPr>
        <w:t xml:space="preserve"> protected characteristics, such as disability or race and will give particular consideration to the fair treatment of pupils from groups who are vulnerable to exclusion. </w:t>
      </w:r>
    </w:p>
    <w:p w14:paraId="5156D3AB" w14:textId="631CB5CD" w:rsidR="00100A51"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Disruptive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can be an indication of unmet needs. Where there are concerns about a pupil’s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the first steps will be to identify whether there are any causal factors and intervene early </w:t>
      </w:r>
      <w:proofErr w:type="gramStart"/>
      <w:r w:rsidRPr="00C02B86">
        <w:rPr>
          <w:rFonts w:ascii="Arial" w:hAnsi="Arial" w:cs="Arial"/>
          <w:sz w:val="22"/>
          <w:szCs w:val="22"/>
        </w:rPr>
        <w:t>in order to</w:t>
      </w:r>
      <w:proofErr w:type="gramEnd"/>
      <w:r w:rsidRPr="00C02B86">
        <w:rPr>
          <w:rFonts w:ascii="Arial" w:hAnsi="Arial" w:cs="Arial"/>
          <w:sz w:val="22"/>
          <w:szCs w:val="22"/>
        </w:rPr>
        <w:t xml:space="preserve"> reduce the need for a subsequent exclusion. The </w:t>
      </w:r>
      <w:r w:rsidR="002C0FF4" w:rsidRPr="00C02B86">
        <w:rPr>
          <w:rFonts w:ascii="Arial" w:hAnsi="Arial" w:cs="Arial"/>
          <w:sz w:val="22"/>
          <w:szCs w:val="22"/>
        </w:rPr>
        <w:t>Academy</w:t>
      </w:r>
      <w:r w:rsidRPr="00C02B86">
        <w:rPr>
          <w:rFonts w:ascii="Arial" w:hAnsi="Arial" w:cs="Arial"/>
          <w:sz w:val="22"/>
          <w:szCs w:val="22"/>
        </w:rPr>
        <w:t xml:space="preserve"> will </w:t>
      </w:r>
      <w:proofErr w:type="gramStart"/>
      <w:r w:rsidRPr="00C02B86">
        <w:rPr>
          <w:rFonts w:ascii="Arial" w:hAnsi="Arial" w:cs="Arial"/>
          <w:sz w:val="22"/>
          <w:szCs w:val="22"/>
        </w:rPr>
        <w:t>give consideration to</w:t>
      </w:r>
      <w:proofErr w:type="gramEnd"/>
      <w:r w:rsidRPr="00C02B86">
        <w:rPr>
          <w:rFonts w:ascii="Arial" w:hAnsi="Arial" w:cs="Arial"/>
          <w:sz w:val="22"/>
          <w:szCs w:val="22"/>
        </w:rPr>
        <w:t xml:space="preserve"> a multi-agency assessment that goes beyond the pupil’s educational needs. </w:t>
      </w:r>
    </w:p>
    <w:p w14:paraId="2FF17ACD" w14:textId="08EE63ED" w:rsidR="0035437D" w:rsidRPr="00C02B86" w:rsidRDefault="0035437D"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When making the </w:t>
      </w:r>
      <w:r w:rsidR="00AF4DE3" w:rsidRPr="001550C5">
        <w:rPr>
          <w:rFonts w:ascii="Arial" w:hAnsi="Arial" w:cs="Arial"/>
          <w:sz w:val="22"/>
          <w:szCs w:val="22"/>
        </w:rPr>
        <w:t xml:space="preserve">decision on when </w:t>
      </w:r>
      <w:r w:rsidR="001D4A5F" w:rsidRPr="001550C5">
        <w:rPr>
          <w:rFonts w:ascii="Arial" w:hAnsi="Arial" w:cs="Arial"/>
          <w:sz w:val="22"/>
          <w:szCs w:val="22"/>
        </w:rPr>
        <w:t xml:space="preserve">and if </w:t>
      </w:r>
      <w:r w:rsidR="00AF4DE3" w:rsidRPr="001550C5">
        <w:rPr>
          <w:rFonts w:ascii="Arial" w:hAnsi="Arial" w:cs="Arial"/>
          <w:sz w:val="22"/>
          <w:szCs w:val="22"/>
        </w:rPr>
        <w:t xml:space="preserve">to suspend or exclude a pupil, the </w:t>
      </w:r>
      <w:proofErr w:type="gramStart"/>
      <w:r w:rsidR="00AF4DE3" w:rsidRPr="001550C5">
        <w:rPr>
          <w:rFonts w:ascii="Arial" w:hAnsi="Arial" w:cs="Arial"/>
          <w:sz w:val="22"/>
          <w:szCs w:val="22"/>
        </w:rPr>
        <w:t>Principal</w:t>
      </w:r>
      <w:proofErr w:type="gramEnd"/>
      <w:r w:rsidR="00AF4DE3" w:rsidRPr="001550C5">
        <w:rPr>
          <w:rFonts w:ascii="Arial" w:hAnsi="Arial" w:cs="Arial"/>
          <w:sz w:val="22"/>
          <w:szCs w:val="22"/>
        </w:rPr>
        <w:t xml:space="preserve"> </w:t>
      </w:r>
      <w:r w:rsidR="001D4A5F" w:rsidRPr="001550C5">
        <w:rPr>
          <w:rFonts w:ascii="Arial" w:hAnsi="Arial" w:cs="Arial"/>
          <w:sz w:val="22"/>
          <w:szCs w:val="22"/>
        </w:rPr>
        <w:t xml:space="preserve">will </w:t>
      </w:r>
      <w:r w:rsidR="00C13553" w:rsidRPr="001550C5">
        <w:rPr>
          <w:rFonts w:ascii="Arial" w:hAnsi="Arial" w:cs="Arial"/>
          <w:sz w:val="22"/>
          <w:szCs w:val="22"/>
        </w:rPr>
        <w:t xml:space="preserve">apply </w:t>
      </w:r>
      <w:r w:rsidR="00B81F95" w:rsidRPr="001550C5">
        <w:rPr>
          <w:rFonts w:ascii="Arial" w:hAnsi="Arial" w:cs="Arial"/>
          <w:sz w:val="22"/>
          <w:szCs w:val="22"/>
        </w:rPr>
        <w:t xml:space="preserve">the ‘Ethical Decision Making </w:t>
      </w:r>
      <w:r w:rsidR="00E60171" w:rsidRPr="001550C5">
        <w:rPr>
          <w:rFonts w:ascii="Arial" w:hAnsi="Arial" w:cs="Arial"/>
          <w:sz w:val="22"/>
          <w:szCs w:val="22"/>
        </w:rPr>
        <w:t>Framework’</w:t>
      </w:r>
      <w:r w:rsidR="008855AF" w:rsidRPr="001550C5">
        <w:rPr>
          <w:rFonts w:ascii="Arial" w:hAnsi="Arial" w:cs="Arial"/>
          <w:sz w:val="22"/>
          <w:szCs w:val="22"/>
        </w:rPr>
        <w:t xml:space="preserve"> and inform their academy development officer.</w:t>
      </w:r>
      <w:r w:rsidR="008855AF">
        <w:rPr>
          <w:rFonts w:ascii="Arial" w:hAnsi="Arial" w:cs="Arial"/>
          <w:sz w:val="22"/>
          <w:szCs w:val="22"/>
        </w:rPr>
        <w:t xml:space="preserve"> </w:t>
      </w:r>
    </w:p>
    <w:p w14:paraId="0B033352" w14:textId="5478994F" w:rsidR="00100A51"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4805283D">
        <w:rPr>
          <w:rFonts w:ascii="Arial" w:hAnsi="Arial" w:cs="Arial"/>
          <w:sz w:val="22"/>
          <w:szCs w:val="22"/>
        </w:rPr>
        <w:t>All pupils who return to</w:t>
      </w:r>
      <w:r w:rsidR="004F19F1" w:rsidRPr="4805283D">
        <w:rPr>
          <w:rFonts w:ascii="Arial" w:hAnsi="Arial" w:cs="Arial"/>
          <w:sz w:val="22"/>
          <w:szCs w:val="22"/>
        </w:rPr>
        <w:t xml:space="preserve"> the</w:t>
      </w:r>
      <w:r w:rsidRPr="4805283D">
        <w:rPr>
          <w:rFonts w:ascii="Arial" w:hAnsi="Arial" w:cs="Arial"/>
          <w:sz w:val="22"/>
          <w:szCs w:val="22"/>
        </w:rPr>
        <w:t xml:space="preserve"> </w:t>
      </w:r>
      <w:r w:rsidR="004F19F1" w:rsidRPr="4805283D">
        <w:rPr>
          <w:rFonts w:ascii="Arial" w:hAnsi="Arial" w:cs="Arial"/>
          <w:sz w:val="22"/>
          <w:szCs w:val="22"/>
        </w:rPr>
        <w:t>a</w:t>
      </w:r>
      <w:r w:rsidR="002C0FF4" w:rsidRPr="4805283D">
        <w:rPr>
          <w:rFonts w:ascii="Arial" w:hAnsi="Arial" w:cs="Arial"/>
          <w:sz w:val="22"/>
          <w:szCs w:val="22"/>
        </w:rPr>
        <w:t>cademy</w:t>
      </w:r>
      <w:r w:rsidRPr="4805283D">
        <w:rPr>
          <w:rFonts w:ascii="Arial" w:hAnsi="Arial" w:cs="Arial"/>
          <w:sz w:val="22"/>
          <w:szCs w:val="22"/>
        </w:rPr>
        <w:t xml:space="preserve"> following a</w:t>
      </w:r>
      <w:r w:rsidR="000B1627" w:rsidRPr="4805283D">
        <w:rPr>
          <w:rFonts w:ascii="Arial" w:hAnsi="Arial" w:cs="Arial"/>
          <w:sz w:val="22"/>
          <w:szCs w:val="22"/>
        </w:rPr>
        <w:t xml:space="preserve"> suspension</w:t>
      </w:r>
      <w:r w:rsidRPr="4805283D">
        <w:rPr>
          <w:rFonts w:ascii="Arial" w:hAnsi="Arial" w:cs="Arial"/>
          <w:sz w:val="22"/>
          <w:szCs w:val="22"/>
        </w:rPr>
        <w:t xml:space="preserve"> will be subject to a re-integration process that will include a meeting with the parent and </w:t>
      </w:r>
      <w:r w:rsidR="003A7E3F" w:rsidRPr="4805283D">
        <w:rPr>
          <w:rFonts w:ascii="Arial" w:hAnsi="Arial" w:cs="Arial"/>
          <w:sz w:val="22"/>
          <w:szCs w:val="22"/>
        </w:rPr>
        <w:t>where appropriate</w:t>
      </w:r>
      <w:r w:rsidR="00F50695" w:rsidRPr="4805283D">
        <w:rPr>
          <w:rFonts w:ascii="Arial" w:hAnsi="Arial" w:cs="Arial"/>
          <w:sz w:val="22"/>
          <w:szCs w:val="22"/>
        </w:rPr>
        <w:t xml:space="preserve">, the </w:t>
      </w:r>
      <w:r w:rsidR="005B58F7" w:rsidRPr="4805283D">
        <w:rPr>
          <w:rFonts w:ascii="Arial" w:hAnsi="Arial" w:cs="Arial"/>
          <w:sz w:val="22"/>
          <w:szCs w:val="22"/>
        </w:rPr>
        <w:t>pupil</w:t>
      </w:r>
      <w:r w:rsidRPr="4805283D">
        <w:rPr>
          <w:rFonts w:ascii="Arial" w:hAnsi="Arial" w:cs="Arial"/>
          <w:sz w:val="22"/>
          <w:szCs w:val="22"/>
        </w:rPr>
        <w:t xml:space="preserve"> prior to their return to</w:t>
      </w:r>
      <w:r w:rsidR="00A078D8" w:rsidRPr="4805283D">
        <w:rPr>
          <w:rFonts w:ascii="Arial" w:hAnsi="Arial" w:cs="Arial"/>
          <w:sz w:val="22"/>
          <w:szCs w:val="22"/>
        </w:rPr>
        <w:t xml:space="preserve"> </w:t>
      </w:r>
      <w:r w:rsidRPr="4805283D">
        <w:rPr>
          <w:rFonts w:ascii="Arial" w:hAnsi="Arial" w:cs="Arial"/>
          <w:sz w:val="22"/>
          <w:szCs w:val="22"/>
        </w:rPr>
        <w:t>class.</w:t>
      </w:r>
      <w:r w:rsidR="004E1122" w:rsidRPr="4805283D">
        <w:rPr>
          <w:rFonts w:ascii="Arial" w:hAnsi="Arial" w:cs="Arial"/>
          <w:sz w:val="22"/>
          <w:szCs w:val="22"/>
        </w:rPr>
        <w:t xml:space="preserve"> This must always be in the best interest of the </w:t>
      </w:r>
      <w:r w:rsidR="003153E1" w:rsidRPr="4805283D">
        <w:rPr>
          <w:rFonts w:ascii="Arial" w:hAnsi="Arial" w:cs="Arial"/>
          <w:sz w:val="22"/>
          <w:szCs w:val="22"/>
        </w:rPr>
        <w:t>pupil and th</w:t>
      </w:r>
      <w:r w:rsidR="2ABD1FE9" w:rsidRPr="4805283D">
        <w:rPr>
          <w:rFonts w:ascii="Arial" w:hAnsi="Arial" w:cs="Arial"/>
          <w:sz w:val="22"/>
          <w:szCs w:val="22"/>
        </w:rPr>
        <w:t>ei</w:t>
      </w:r>
      <w:r w:rsidR="004C0E23" w:rsidRPr="4805283D">
        <w:rPr>
          <w:rFonts w:ascii="Arial" w:hAnsi="Arial" w:cs="Arial"/>
          <w:sz w:val="22"/>
          <w:szCs w:val="22"/>
        </w:rPr>
        <w:t>r</w:t>
      </w:r>
      <w:r w:rsidR="003153E1" w:rsidRPr="4805283D">
        <w:rPr>
          <w:rFonts w:ascii="Arial" w:hAnsi="Arial" w:cs="Arial"/>
          <w:sz w:val="22"/>
          <w:szCs w:val="22"/>
        </w:rPr>
        <w:t xml:space="preserve"> individual needs catered for.</w:t>
      </w:r>
      <w:r w:rsidRPr="4805283D">
        <w:rPr>
          <w:rFonts w:ascii="Arial" w:hAnsi="Arial" w:cs="Arial"/>
          <w:sz w:val="22"/>
          <w:szCs w:val="22"/>
        </w:rPr>
        <w:t xml:space="preserve"> This meeting will include an agreement with the pupil</w:t>
      </w:r>
      <w:r w:rsidR="004C0E23" w:rsidRPr="4805283D">
        <w:rPr>
          <w:rFonts w:ascii="Arial" w:hAnsi="Arial" w:cs="Arial"/>
          <w:sz w:val="22"/>
          <w:szCs w:val="22"/>
        </w:rPr>
        <w:t xml:space="preserve"> (where appropriate) </w:t>
      </w:r>
      <w:r w:rsidRPr="4805283D">
        <w:rPr>
          <w:rFonts w:ascii="Arial" w:hAnsi="Arial" w:cs="Arial"/>
          <w:sz w:val="22"/>
          <w:szCs w:val="22"/>
        </w:rPr>
        <w:t xml:space="preserve">on managing their future </w:t>
      </w:r>
      <w:proofErr w:type="spellStart"/>
      <w:r w:rsidRPr="4805283D">
        <w:rPr>
          <w:rFonts w:ascii="Arial" w:hAnsi="Arial" w:cs="Arial"/>
          <w:sz w:val="22"/>
          <w:szCs w:val="22"/>
        </w:rPr>
        <w:t>behaviour</w:t>
      </w:r>
      <w:proofErr w:type="spellEnd"/>
      <w:r w:rsidRPr="4805283D">
        <w:rPr>
          <w:rFonts w:ascii="Arial" w:hAnsi="Arial" w:cs="Arial"/>
          <w:sz w:val="22"/>
          <w:szCs w:val="22"/>
        </w:rPr>
        <w:t xml:space="preserve">. </w:t>
      </w:r>
    </w:p>
    <w:p w14:paraId="14D48F5B" w14:textId="5F97B46D"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4F19F1" w:rsidRPr="00C02B86">
        <w:rPr>
          <w:rFonts w:ascii="Arial" w:hAnsi="Arial" w:cs="Arial"/>
          <w:sz w:val="22"/>
          <w:szCs w:val="22"/>
        </w:rPr>
        <w:t>a</w:t>
      </w:r>
      <w:r w:rsidR="002C0FF4" w:rsidRPr="00C02B86">
        <w:rPr>
          <w:rFonts w:ascii="Arial" w:hAnsi="Arial" w:cs="Arial"/>
          <w:sz w:val="22"/>
          <w:szCs w:val="22"/>
        </w:rPr>
        <w:t>cademy</w:t>
      </w:r>
      <w:r w:rsidRPr="00C02B86">
        <w:rPr>
          <w:rFonts w:ascii="Arial" w:hAnsi="Arial" w:cs="Arial"/>
          <w:sz w:val="22"/>
          <w:szCs w:val="22"/>
        </w:rPr>
        <w:t xml:space="preserve"> will take reasonable steps to set and mark work for pupils during the first five </w:t>
      </w:r>
      <w:r w:rsidR="002C0FF4" w:rsidRPr="00C02B86">
        <w:rPr>
          <w:rFonts w:ascii="Arial" w:hAnsi="Arial" w:cs="Arial"/>
          <w:sz w:val="22"/>
          <w:szCs w:val="22"/>
        </w:rPr>
        <w:t>Academy</w:t>
      </w:r>
      <w:r w:rsidRPr="00C02B86">
        <w:rPr>
          <w:rFonts w:ascii="Arial" w:hAnsi="Arial" w:cs="Arial"/>
          <w:sz w:val="22"/>
          <w:szCs w:val="22"/>
        </w:rPr>
        <w:t xml:space="preserve"> days of </w:t>
      </w:r>
      <w:r w:rsidR="00645502" w:rsidRPr="00C02B86">
        <w:rPr>
          <w:rFonts w:ascii="Arial" w:hAnsi="Arial" w:cs="Arial"/>
          <w:sz w:val="22"/>
          <w:szCs w:val="22"/>
        </w:rPr>
        <w:t>suspension</w:t>
      </w:r>
      <w:r w:rsidR="00234933" w:rsidRPr="00C02B86">
        <w:rPr>
          <w:rFonts w:ascii="Arial" w:hAnsi="Arial" w:cs="Arial"/>
          <w:sz w:val="22"/>
          <w:szCs w:val="22"/>
        </w:rPr>
        <w:t xml:space="preserve"> </w:t>
      </w:r>
      <w:r w:rsidRPr="00C02B86">
        <w:rPr>
          <w:rFonts w:ascii="Arial" w:hAnsi="Arial" w:cs="Arial"/>
          <w:sz w:val="22"/>
          <w:szCs w:val="22"/>
        </w:rPr>
        <w:t xml:space="preserve">and will arrange alternative provision from the sixth day. </w:t>
      </w:r>
    </w:p>
    <w:p w14:paraId="398C633C" w14:textId="4748AEB3"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Where parents dispute the decision of the </w:t>
      </w:r>
      <w:r w:rsidR="002C0FF4" w:rsidRPr="00C02B86">
        <w:rPr>
          <w:rFonts w:ascii="Arial" w:hAnsi="Arial" w:cs="Arial"/>
          <w:sz w:val="22"/>
          <w:szCs w:val="22"/>
        </w:rPr>
        <w:t>Academy</w:t>
      </w:r>
      <w:r w:rsidR="00F249FE" w:rsidRPr="00C02B86">
        <w:rPr>
          <w:rFonts w:ascii="Arial" w:hAnsi="Arial" w:cs="Arial"/>
          <w:sz w:val="22"/>
          <w:szCs w:val="22"/>
        </w:rPr>
        <w:t xml:space="preserve"> Improvement Committee </w:t>
      </w:r>
      <w:r w:rsidRPr="00C02B86">
        <w:rPr>
          <w:rFonts w:ascii="Arial" w:hAnsi="Arial" w:cs="Arial"/>
          <w:sz w:val="22"/>
          <w:szCs w:val="22"/>
        </w:rPr>
        <w:t xml:space="preserve">/ Trust not to reinstate a permanently excluded pupil, they can ask for this decision to be reviewed by an independent review panel to be arranged by </w:t>
      </w:r>
      <w:r w:rsidR="006D1E2A" w:rsidRPr="00C02B86">
        <w:rPr>
          <w:rFonts w:ascii="Arial" w:hAnsi="Arial" w:cs="Arial"/>
          <w:sz w:val="22"/>
          <w:szCs w:val="22"/>
        </w:rPr>
        <w:t>Trust</w:t>
      </w:r>
      <w:r w:rsidRPr="00C02B86">
        <w:rPr>
          <w:rFonts w:ascii="Arial" w:hAnsi="Arial" w:cs="Arial"/>
          <w:sz w:val="22"/>
          <w:szCs w:val="22"/>
        </w:rPr>
        <w:t xml:space="preserve">. </w:t>
      </w:r>
    </w:p>
    <w:p w14:paraId="094B0FDF" w14:textId="36F48B52" w:rsidR="00AE4172"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34D03549">
        <w:rPr>
          <w:rFonts w:ascii="Arial" w:hAnsi="Arial" w:cs="Arial"/>
          <w:sz w:val="22"/>
          <w:szCs w:val="22"/>
        </w:rPr>
        <w:t>All parents have the right to request the presence of a SEN expert at an independent review panel. The SEN expert’s role is to provide impartial advice to the panel about how SEN could be relevant to the</w:t>
      </w:r>
      <w:r w:rsidR="004102A5" w:rsidRPr="34D03549">
        <w:rPr>
          <w:rFonts w:ascii="Arial" w:hAnsi="Arial" w:cs="Arial"/>
          <w:sz w:val="22"/>
          <w:szCs w:val="22"/>
        </w:rPr>
        <w:t xml:space="preserve"> suspension or</w:t>
      </w:r>
      <w:r w:rsidRPr="34D03549">
        <w:rPr>
          <w:rFonts w:ascii="Arial" w:hAnsi="Arial" w:cs="Arial"/>
          <w:sz w:val="22"/>
          <w:szCs w:val="22"/>
        </w:rPr>
        <w:t xml:space="preserve"> exclusion</w:t>
      </w:r>
      <w:r w:rsidR="00DA0815">
        <w:rPr>
          <w:rFonts w:ascii="Arial" w:hAnsi="Arial" w:cs="Arial"/>
          <w:sz w:val="22"/>
          <w:szCs w:val="22"/>
        </w:rPr>
        <w:t>.</w:t>
      </w:r>
    </w:p>
    <w:p w14:paraId="12E53A00" w14:textId="77777777" w:rsidR="00AE4172" w:rsidRPr="00C02B86" w:rsidRDefault="00AE4172" w:rsidP="00F40493">
      <w:pPr>
        <w:widowControl w:val="0"/>
        <w:tabs>
          <w:tab w:val="left" w:pos="220"/>
          <w:tab w:val="left" w:pos="720"/>
        </w:tabs>
        <w:autoSpaceDE w:val="0"/>
        <w:autoSpaceDN w:val="0"/>
        <w:adjustRightInd w:val="0"/>
        <w:spacing w:after="240"/>
        <w:jc w:val="both"/>
        <w:rPr>
          <w:rFonts w:ascii="Arial" w:hAnsi="Arial" w:cs="Arial"/>
          <w:sz w:val="22"/>
          <w:szCs w:val="22"/>
        </w:rPr>
      </w:pPr>
    </w:p>
    <w:p w14:paraId="4015B598" w14:textId="522D31F0" w:rsidR="00885040" w:rsidRPr="0019095D" w:rsidRDefault="00885040" w:rsidP="00675D28">
      <w:pPr>
        <w:widowControl w:val="0"/>
        <w:tabs>
          <w:tab w:val="left" w:pos="220"/>
          <w:tab w:val="left" w:pos="720"/>
        </w:tabs>
        <w:autoSpaceDE w:val="0"/>
        <w:autoSpaceDN w:val="0"/>
        <w:adjustRightInd w:val="0"/>
        <w:spacing w:after="240"/>
        <w:rPr>
          <w:rFonts w:ascii="Arial" w:hAnsi="Arial" w:cs="Arial"/>
          <w:sz w:val="22"/>
          <w:szCs w:val="22"/>
        </w:rPr>
      </w:pPr>
      <w:r w:rsidRPr="006F71E0">
        <w:rPr>
          <w:rFonts w:ascii="Arial" w:hAnsi="Arial" w:cs="Arial"/>
          <w:b/>
          <w:bCs/>
          <w:color w:val="FF6C00"/>
        </w:rPr>
        <w:t xml:space="preserve">5. The Power to Exclude </w:t>
      </w:r>
    </w:p>
    <w:p w14:paraId="028828D4" w14:textId="1F9F8385"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Only the</w:t>
      </w:r>
      <w:r w:rsidR="00520243" w:rsidRPr="00C02B86">
        <w:rPr>
          <w:rFonts w:ascii="Arial" w:hAnsi="Arial" w:cs="Arial"/>
          <w:sz w:val="22"/>
          <w:szCs w:val="22"/>
        </w:rPr>
        <w:t xml:space="preserve"> Principal </w:t>
      </w:r>
      <w:r w:rsidRPr="00C02B86">
        <w:rPr>
          <w:rFonts w:ascii="Arial" w:hAnsi="Arial" w:cs="Arial"/>
          <w:sz w:val="22"/>
          <w:szCs w:val="22"/>
        </w:rPr>
        <w:t xml:space="preserve">of the </w:t>
      </w:r>
      <w:r w:rsidR="002C0FF4" w:rsidRPr="00C02B86">
        <w:rPr>
          <w:rFonts w:ascii="Arial" w:hAnsi="Arial" w:cs="Arial"/>
          <w:sz w:val="22"/>
          <w:szCs w:val="22"/>
        </w:rPr>
        <w:t>academy</w:t>
      </w:r>
      <w:r w:rsidRPr="00C02B86">
        <w:rPr>
          <w:rFonts w:ascii="Arial" w:hAnsi="Arial" w:cs="Arial"/>
          <w:sz w:val="22"/>
          <w:szCs w:val="22"/>
        </w:rPr>
        <w:t xml:space="preserve"> can</w:t>
      </w:r>
      <w:r w:rsidR="00645502" w:rsidRPr="00C02B86">
        <w:rPr>
          <w:rFonts w:ascii="Arial" w:hAnsi="Arial" w:cs="Arial"/>
          <w:sz w:val="22"/>
          <w:szCs w:val="22"/>
        </w:rPr>
        <w:t xml:space="preserve"> suspend or permanently</w:t>
      </w:r>
      <w:r w:rsidRPr="00C02B86">
        <w:rPr>
          <w:rFonts w:ascii="Arial" w:hAnsi="Arial" w:cs="Arial"/>
          <w:sz w:val="22"/>
          <w:szCs w:val="22"/>
        </w:rPr>
        <w:t xml:space="preserve"> exclude a </w:t>
      </w:r>
      <w:proofErr w:type="gramStart"/>
      <w:r w:rsidRPr="00C02B86">
        <w:rPr>
          <w:rFonts w:ascii="Arial" w:hAnsi="Arial" w:cs="Arial"/>
          <w:sz w:val="22"/>
          <w:szCs w:val="22"/>
        </w:rPr>
        <w:t>pupil</w:t>
      </w:r>
      <w:proofErr w:type="gramEnd"/>
      <w:r w:rsidRPr="00C02B86">
        <w:rPr>
          <w:rFonts w:ascii="Arial" w:hAnsi="Arial" w:cs="Arial"/>
          <w:sz w:val="22"/>
          <w:szCs w:val="22"/>
        </w:rPr>
        <w:t xml:space="preserve"> and this must be on disciplinary grounds. </w:t>
      </w:r>
    </w:p>
    <w:p w14:paraId="3C93061D" w14:textId="458542E8" w:rsidR="00100A51" w:rsidRPr="00C02B86"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A pupil may be </w:t>
      </w:r>
      <w:r w:rsidR="009363F8" w:rsidRPr="00C02B86">
        <w:rPr>
          <w:rFonts w:ascii="Arial" w:hAnsi="Arial" w:cs="Arial"/>
          <w:sz w:val="22"/>
          <w:szCs w:val="22"/>
        </w:rPr>
        <w:t>suspended</w:t>
      </w:r>
      <w:r w:rsidR="00C54296" w:rsidRPr="00C02B86">
        <w:rPr>
          <w:rFonts w:ascii="Arial" w:hAnsi="Arial" w:cs="Arial"/>
          <w:sz w:val="22"/>
          <w:szCs w:val="22"/>
        </w:rPr>
        <w:t xml:space="preserve"> </w:t>
      </w:r>
      <w:r w:rsidRPr="00C02B86">
        <w:rPr>
          <w:rFonts w:ascii="Arial" w:hAnsi="Arial" w:cs="Arial"/>
          <w:sz w:val="22"/>
          <w:szCs w:val="22"/>
        </w:rPr>
        <w:t xml:space="preserve">for one or more </w:t>
      </w:r>
      <w:r w:rsidR="009363F8" w:rsidRPr="00C02B86">
        <w:rPr>
          <w:rFonts w:ascii="Arial" w:hAnsi="Arial" w:cs="Arial"/>
          <w:sz w:val="22"/>
          <w:szCs w:val="22"/>
        </w:rPr>
        <w:t>suspensions</w:t>
      </w:r>
      <w:r w:rsidRPr="00C02B86">
        <w:rPr>
          <w:rFonts w:ascii="Arial" w:hAnsi="Arial" w:cs="Arial"/>
          <w:sz w:val="22"/>
          <w:szCs w:val="22"/>
        </w:rPr>
        <w:t xml:space="preserve"> (up to a maximum of 45 </w:t>
      </w:r>
      <w:r w:rsidR="002C0FF4" w:rsidRPr="00C02B86">
        <w:rPr>
          <w:rFonts w:ascii="Arial" w:hAnsi="Arial" w:cs="Arial"/>
          <w:sz w:val="22"/>
          <w:szCs w:val="22"/>
        </w:rPr>
        <w:t>Academy</w:t>
      </w:r>
      <w:r w:rsidRPr="00C02B86">
        <w:rPr>
          <w:rFonts w:ascii="Arial" w:hAnsi="Arial" w:cs="Arial"/>
          <w:sz w:val="22"/>
          <w:szCs w:val="22"/>
        </w:rPr>
        <w:t xml:space="preserve"> days in a single academic year), or permanently</w:t>
      </w:r>
      <w:r w:rsidR="00524AD8" w:rsidRPr="00C02B86">
        <w:rPr>
          <w:rFonts w:ascii="Arial" w:hAnsi="Arial" w:cs="Arial"/>
          <w:sz w:val="22"/>
          <w:szCs w:val="22"/>
        </w:rPr>
        <w:t xml:space="preserve"> excluded</w:t>
      </w:r>
      <w:r w:rsidRPr="00C02B86">
        <w:rPr>
          <w:rFonts w:ascii="Arial" w:hAnsi="Arial" w:cs="Arial"/>
          <w:sz w:val="22"/>
          <w:szCs w:val="22"/>
        </w:rPr>
        <w:t xml:space="preserve">. </w:t>
      </w:r>
    </w:p>
    <w:p w14:paraId="76584634" w14:textId="5191FA25" w:rsidR="00A325FD" w:rsidRDefault="00100A51"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Pupils whose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at lunchtime is disruptive may be </w:t>
      </w:r>
      <w:r w:rsidR="009A1E5B" w:rsidRPr="00C02B86">
        <w:rPr>
          <w:rFonts w:ascii="Arial" w:hAnsi="Arial" w:cs="Arial"/>
          <w:sz w:val="22"/>
          <w:szCs w:val="22"/>
        </w:rPr>
        <w:t>suspended</w:t>
      </w:r>
      <w:r w:rsidRPr="00C02B86">
        <w:rPr>
          <w:rFonts w:ascii="Arial" w:hAnsi="Arial" w:cs="Arial"/>
          <w:sz w:val="22"/>
          <w:szCs w:val="22"/>
        </w:rPr>
        <w:t xml:space="preserve"> from the </w:t>
      </w:r>
      <w:r w:rsidR="002C0FF4" w:rsidRPr="00C02B86">
        <w:rPr>
          <w:rFonts w:ascii="Arial" w:hAnsi="Arial" w:cs="Arial"/>
          <w:sz w:val="22"/>
          <w:szCs w:val="22"/>
        </w:rPr>
        <w:t>academy</w:t>
      </w:r>
      <w:r w:rsidRPr="00C02B86">
        <w:rPr>
          <w:rFonts w:ascii="Arial" w:hAnsi="Arial" w:cs="Arial"/>
          <w:sz w:val="22"/>
          <w:szCs w:val="22"/>
        </w:rPr>
        <w:t xml:space="preserve"> premises for the duration of the lunchtime period.</w:t>
      </w:r>
      <w:r w:rsidR="005B58F7" w:rsidRPr="00C02B86">
        <w:rPr>
          <w:rFonts w:ascii="Arial" w:hAnsi="Arial" w:cs="Arial"/>
          <w:sz w:val="22"/>
          <w:szCs w:val="22"/>
        </w:rPr>
        <w:t xml:space="preserve">  This constitutes a half day</w:t>
      </w:r>
      <w:r w:rsidR="007709F3" w:rsidRPr="00C02B86">
        <w:rPr>
          <w:rFonts w:ascii="Arial" w:hAnsi="Arial" w:cs="Arial"/>
          <w:sz w:val="22"/>
          <w:szCs w:val="22"/>
        </w:rPr>
        <w:t xml:space="preserve"> </w:t>
      </w:r>
      <w:r w:rsidR="009A1E5B" w:rsidRPr="00C02B86">
        <w:rPr>
          <w:rFonts w:ascii="Arial" w:hAnsi="Arial" w:cs="Arial"/>
          <w:sz w:val="22"/>
          <w:szCs w:val="22"/>
        </w:rPr>
        <w:t>suspension</w:t>
      </w:r>
      <w:r w:rsidR="00524AD8" w:rsidRPr="00C02B86">
        <w:rPr>
          <w:rFonts w:ascii="Arial" w:hAnsi="Arial" w:cs="Arial"/>
          <w:sz w:val="22"/>
          <w:szCs w:val="22"/>
        </w:rPr>
        <w:t>.</w:t>
      </w:r>
    </w:p>
    <w:p w14:paraId="44ABA1AC" w14:textId="406B7AF1" w:rsidR="00100A51" w:rsidRPr="00C02B86" w:rsidRDefault="02CAEB45" w:rsidP="00F40493">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of pupils outside </w:t>
      </w:r>
      <w:r w:rsidR="00D45B77" w:rsidRPr="00C02B86">
        <w:rPr>
          <w:rFonts w:ascii="Arial" w:hAnsi="Arial" w:cs="Arial"/>
          <w:sz w:val="22"/>
          <w:szCs w:val="22"/>
        </w:rPr>
        <w:t xml:space="preserve">the </w:t>
      </w:r>
      <w:r w:rsidRPr="00C02B86">
        <w:rPr>
          <w:rFonts w:ascii="Arial" w:hAnsi="Arial" w:cs="Arial"/>
          <w:sz w:val="22"/>
          <w:szCs w:val="22"/>
        </w:rPr>
        <w:t xml:space="preserve">academy can be considered as grounds for </w:t>
      </w:r>
      <w:r w:rsidR="00EB410B" w:rsidRPr="00C02B86">
        <w:rPr>
          <w:rFonts w:ascii="Arial" w:hAnsi="Arial" w:cs="Arial"/>
          <w:sz w:val="22"/>
          <w:szCs w:val="22"/>
        </w:rPr>
        <w:t xml:space="preserve">suspension or permanent </w:t>
      </w:r>
      <w:r w:rsidRPr="00C02B86">
        <w:rPr>
          <w:rFonts w:ascii="Arial" w:hAnsi="Arial" w:cs="Arial"/>
          <w:sz w:val="22"/>
          <w:szCs w:val="22"/>
        </w:rPr>
        <w:t xml:space="preserve">exclusion. </w:t>
      </w:r>
    </w:p>
    <w:p w14:paraId="109CD0C2" w14:textId="5489ABCB" w:rsidR="00EB6351" w:rsidRPr="00EB6351" w:rsidRDefault="02CAEB45" w:rsidP="002B3BFD">
      <w:pPr>
        <w:shd w:val="clear" w:color="auto" w:fill="FFFFFF"/>
        <w:rPr>
          <w:rFonts w:ascii="Arial" w:eastAsia="Times New Roman" w:hAnsi="Arial" w:cs="Arial"/>
          <w:color w:val="212121"/>
          <w:lang w:val="en-GB" w:eastAsia="en-GB"/>
        </w:rPr>
      </w:pPr>
      <w:r w:rsidRPr="00C02B86">
        <w:rPr>
          <w:rFonts w:ascii="Arial" w:hAnsi="Arial" w:cs="Arial"/>
          <w:sz w:val="22"/>
          <w:szCs w:val="22"/>
        </w:rPr>
        <w:t xml:space="preserve">The </w:t>
      </w:r>
      <w:proofErr w:type="gramStart"/>
      <w:r w:rsidRPr="00C02B86">
        <w:rPr>
          <w:rFonts w:ascii="Arial" w:hAnsi="Arial" w:cs="Arial"/>
          <w:sz w:val="22"/>
          <w:szCs w:val="22"/>
        </w:rPr>
        <w:t>Principal</w:t>
      </w:r>
      <w:proofErr w:type="gramEnd"/>
      <w:r w:rsidRPr="00C02B86">
        <w:rPr>
          <w:rFonts w:ascii="Arial" w:hAnsi="Arial" w:cs="Arial"/>
          <w:sz w:val="22"/>
          <w:szCs w:val="22"/>
        </w:rPr>
        <w:t xml:space="preserve"> may </w:t>
      </w:r>
      <w:r w:rsidR="00C05A15" w:rsidRPr="00FC2571">
        <w:rPr>
          <w:rFonts w:ascii="Arial" w:hAnsi="Arial" w:cs="Arial"/>
          <w:sz w:val="22"/>
          <w:szCs w:val="22"/>
        </w:rPr>
        <w:t>cancel</w:t>
      </w:r>
      <w:r w:rsidRPr="00C02B86">
        <w:rPr>
          <w:rFonts w:ascii="Arial" w:hAnsi="Arial" w:cs="Arial"/>
          <w:sz w:val="22"/>
          <w:szCs w:val="22"/>
        </w:rPr>
        <w:t xml:space="preserve"> a</w:t>
      </w:r>
      <w:r w:rsidR="00524AD8" w:rsidRPr="00C02B86">
        <w:rPr>
          <w:rFonts w:ascii="Arial" w:hAnsi="Arial" w:cs="Arial"/>
          <w:sz w:val="22"/>
          <w:szCs w:val="22"/>
        </w:rPr>
        <w:t xml:space="preserve"> suspension or</w:t>
      </w:r>
      <w:r w:rsidRPr="00C02B86">
        <w:rPr>
          <w:rFonts w:ascii="Arial" w:hAnsi="Arial" w:cs="Arial"/>
          <w:sz w:val="22"/>
          <w:szCs w:val="22"/>
        </w:rPr>
        <w:t xml:space="preserve"> exclusion that has</w:t>
      </w:r>
      <w:r w:rsidR="00C05A15" w:rsidRPr="00C02B86">
        <w:rPr>
          <w:rFonts w:ascii="Arial" w:eastAsia="MS Gothic" w:hAnsi="Arial" w:cs="Arial"/>
          <w:sz w:val="22"/>
          <w:szCs w:val="22"/>
        </w:rPr>
        <w:t xml:space="preserve"> </w:t>
      </w:r>
      <w:r w:rsidRPr="00C02B86">
        <w:rPr>
          <w:rFonts w:ascii="Arial" w:hAnsi="Arial" w:cs="Arial"/>
          <w:sz w:val="22"/>
          <w:szCs w:val="22"/>
        </w:rPr>
        <w:t>not been reviewed by the Trus</w:t>
      </w:r>
      <w:r w:rsidR="00C05A15" w:rsidRPr="00C02B86">
        <w:rPr>
          <w:rFonts w:ascii="Arial" w:hAnsi="Arial" w:cs="Arial"/>
          <w:sz w:val="22"/>
          <w:szCs w:val="22"/>
        </w:rPr>
        <w:t xml:space="preserve">t. </w:t>
      </w:r>
    </w:p>
    <w:p w14:paraId="0920DA31" w14:textId="77777777" w:rsidR="00EB6351" w:rsidRPr="00C22598" w:rsidRDefault="00EB6351" w:rsidP="00EB6351">
      <w:pPr>
        <w:shd w:val="clear" w:color="auto" w:fill="FFFFFF"/>
        <w:ind w:left="357"/>
        <w:rPr>
          <w:rFonts w:ascii="Arial" w:eastAsia="Times New Roman" w:hAnsi="Arial" w:cs="Arial"/>
          <w:color w:val="212121"/>
          <w:sz w:val="16"/>
          <w:szCs w:val="16"/>
          <w:lang w:val="en-GB" w:eastAsia="en-GB"/>
        </w:rPr>
      </w:pPr>
    </w:p>
    <w:p w14:paraId="1D0D05E6" w14:textId="6A8A11AE" w:rsidR="00C05A15" w:rsidRDefault="00C05A15" w:rsidP="002B3BFD">
      <w:pPr>
        <w:shd w:val="clear" w:color="auto" w:fill="FFFFFF" w:themeFill="background1"/>
        <w:rPr>
          <w:rFonts w:ascii="Arial" w:hAnsi="Arial" w:cs="Arial"/>
          <w:sz w:val="22"/>
          <w:szCs w:val="22"/>
        </w:rPr>
      </w:pPr>
      <w:r w:rsidRPr="7B73C056">
        <w:rPr>
          <w:rFonts w:ascii="Arial" w:hAnsi="Arial" w:cs="Arial"/>
          <w:sz w:val="22"/>
          <w:szCs w:val="22"/>
        </w:rPr>
        <w:lastRenderedPageBreak/>
        <w:t xml:space="preserve">When </w:t>
      </w:r>
      <w:r w:rsidR="00AD3CD4" w:rsidRPr="7B73C056">
        <w:rPr>
          <w:rFonts w:ascii="Arial" w:hAnsi="Arial" w:cs="Arial"/>
          <w:sz w:val="22"/>
          <w:szCs w:val="22"/>
        </w:rPr>
        <w:t>a</w:t>
      </w:r>
      <w:r w:rsidR="000B4E73" w:rsidRPr="7B73C056">
        <w:rPr>
          <w:rFonts w:ascii="Arial" w:hAnsi="Arial" w:cs="Arial"/>
          <w:sz w:val="22"/>
          <w:szCs w:val="22"/>
        </w:rPr>
        <w:t xml:space="preserve"> </w:t>
      </w:r>
      <w:r w:rsidR="007E1A01" w:rsidRPr="7B73C056">
        <w:rPr>
          <w:rFonts w:ascii="Arial" w:hAnsi="Arial" w:cs="Arial"/>
          <w:sz w:val="22"/>
          <w:szCs w:val="22"/>
        </w:rPr>
        <w:t xml:space="preserve">suspension or </w:t>
      </w:r>
      <w:r w:rsidR="00A65F71" w:rsidRPr="7B73C056">
        <w:rPr>
          <w:rFonts w:ascii="Arial" w:hAnsi="Arial" w:cs="Arial"/>
          <w:sz w:val="22"/>
          <w:szCs w:val="22"/>
        </w:rPr>
        <w:t>exclusion is cancelled, the principal</w:t>
      </w:r>
      <w:r w:rsidR="00AD3CD4" w:rsidRPr="7B73C056">
        <w:rPr>
          <w:rFonts w:ascii="Arial" w:hAnsi="Arial" w:cs="Arial"/>
          <w:sz w:val="22"/>
          <w:szCs w:val="22"/>
        </w:rPr>
        <w:t xml:space="preserve"> will</w:t>
      </w:r>
      <w:r w:rsidR="00A65F71" w:rsidRPr="7B73C056">
        <w:rPr>
          <w:rFonts w:ascii="Arial" w:hAnsi="Arial" w:cs="Arial"/>
          <w:sz w:val="22"/>
          <w:szCs w:val="22"/>
        </w:rPr>
        <w:t xml:space="preserve"> without </w:t>
      </w:r>
      <w:r w:rsidR="00AD3CD4" w:rsidRPr="7B73C056">
        <w:rPr>
          <w:rFonts w:ascii="Arial" w:hAnsi="Arial" w:cs="Arial"/>
          <w:sz w:val="22"/>
          <w:szCs w:val="22"/>
        </w:rPr>
        <w:t xml:space="preserve">delay, notify </w:t>
      </w:r>
      <w:r w:rsidR="00CA02DA" w:rsidRPr="7B73C056">
        <w:rPr>
          <w:rFonts w:ascii="Arial" w:hAnsi="Arial" w:cs="Arial"/>
          <w:sz w:val="22"/>
          <w:szCs w:val="22"/>
        </w:rPr>
        <w:t xml:space="preserve">parents, the AIC, the local authority </w:t>
      </w:r>
      <w:r w:rsidR="00357B17" w:rsidRPr="7B73C056">
        <w:rPr>
          <w:rFonts w:ascii="Arial" w:hAnsi="Arial" w:cs="Arial"/>
          <w:sz w:val="22"/>
          <w:szCs w:val="22"/>
        </w:rPr>
        <w:t>and if relevant the social worker and/or virtual school head</w:t>
      </w:r>
      <w:r w:rsidR="1E6B6A3F" w:rsidRPr="7B73C056">
        <w:rPr>
          <w:rFonts w:ascii="Arial" w:hAnsi="Arial" w:cs="Arial"/>
          <w:sz w:val="22"/>
          <w:szCs w:val="22"/>
        </w:rPr>
        <w:t xml:space="preserve"> </w:t>
      </w:r>
      <w:proofErr w:type="gramStart"/>
      <w:r w:rsidR="1E6B6A3F" w:rsidRPr="7B73C056">
        <w:rPr>
          <w:rFonts w:ascii="Arial" w:hAnsi="Arial" w:cs="Arial"/>
          <w:sz w:val="22"/>
          <w:szCs w:val="22"/>
        </w:rPr>
        <w:t>and also</w:t>
      </w:r>
      <w:proofErr w:type="gramEnd"/>
      <w:r w:rsidR="1E6B6A3F" w:rsidRPr="7B73C056">
        <w:rPr>
          <w:rFonts w:ascii="Arial" w:hAnsi="Arial" w:cs="Arial"/>
          <w:sz w:val="22"/>
          <w:szCs w:val="22"/>
        </w:rPr>
        <w:t xml:space="preserve"> state the reason for the cancellation. </w:t>
      </w:r>
    </w:p>
    <w:p w14:paraId="1005FA95" w14:textId="77777777" w:rsidR="00EB6351" w:rsidRPr="00C22598" w:rsidRDefault="00EB6351" w:rsidP="00EB6351">
      <w:pPr>
        <w:shd w:val="clear" w:color="auto" w:fill="FFFFFF" w:themeFill="background1"/>
        <w:ind w:left="357"/>
        <w:rPr>
          <w:rFonts w:ascii="Arial" w:hAnsi="Arial" w:cs="Arial"/>
          <w:sz w:val="16"/>
          <w:szCs w:val="16"/>
        </w:rPr>
      </w:pPr>
    </w:p>
    <w:p w14:paraId="14F3508F" w14:textId="08113275" w:rsidR="006000EF" w:rsidRDefault="006000EF" w:rsidP="002B3BFD">
      <w:pPr>
        <w:shd w:val="clear" w:color="auto" w:fill="FFFFFF" w:themeFill="background1"/>
        <w:jc w:val="both"/>
        <w:rPr>
          <w:rFonts w:ascii="Arial" w:hAnsi="Arial" w:cs="Arial"/>
          <w:sz w:val="22"/>
          <w:szCs w:val="22"/>
        </w:rPr>
      </w:pPr>
      <w:r w:rsidRPr="60EE43FB">
        <w:rPr>
          <w:rFonts w:ascii="Arial" w:hAnsi="Arial" w:cs="Arial"/>
          <w:sz w:val="22"/>
          <w:szCs w:val="22"/>
        </w:rPr>
        <w:t xml:space="preserve">Parents will be offered the opportunity </w:t>
      </w:r>
      <w:r w:rsidR="00165E12" w:rsidRPr="60EE43FB">
        <w:rPr>
          <w:rFonts w:ascii="Arial" w:hAnsi="Arial" w:cs="Arial"/>
          <w:sz w:val="22"/>
          <w:szCs w:val="22"/>
        </w:rPr>
        <w:t>to meet with the principal to discuss the circumstances that led to the</w:t>
      </w:r>
      <w:r w:rsidR="007E1A01" w:rsidRPr="60EE43FB">
        <w:rPr>
          <w:rFonts w:ascii="Arial" w:hAnsi="Arial" w:cs="Arial"/>
          <w:sz w:val="22"/>
          <w:szCs w:val="22"/>
        </w:rPr>
        <w:t xml:space="preserve"> suspension or</w:t>
      </w:r>
      <w:r w:rsidR="00165E12" w:rsidRPr="60EE43FB">
        <w:rPr>
          <w:rFonts w:ascii="Arial" w:hAnsi="Arial" w:cs="Arial"/>
          <w:sz w:val="22"/>
          <w:szCs w:val="22"/>
        </w:rPr>
        <w:t xml:space="preserve"> exclusion being cancelled.</w:t>
      </w:r>
    </w:p>
    <w:p w14:paraId="405CC1BF" w14:textId="77777777" w:rsidR="00C22598" w:rsidRPr="00C22598" w:rsidRDefault="00C22598" w:rsidP="00EB6351">
      <w:pPr>
        <w:shd w:val="clear" w:color="auto" w:fill="FFFFFF" w:themeFill="background1"/>
        <w:ind w:left="357"/>
        <w:jc w:val="both"/>
        <w:rPr>
          <w:rFonts w:ascii="Arial" w:hAnsi="Arial" w:cs="Arial"/>
          <w:sz w:val="16"/>
          <w:szCs w:val="16"/>
        </w:rPr>
      </w:pPr>
    </w:p>
    <w:p w14:paraId="523423C6" w14:textId="4CB757D6" w:rsidR="00100A51" w:rsidRPr="00C02B86" w:rsidRDefault="00165E12" w:rsidP="002B3BFD">
      <w:pPr>
        <w:shd w:val="clear" w:color="auto" w:fill="FFFFFF" w:themeFill="background1"/>
        <w:jc w:val="both"/>
        <w:rPr>
          <w:rFonts w:ascii="Arial" w:eastAsia="Times New Roman" w:hAnsi="Arial" w:cs="Arial"/>
          <w:color w:val="212121"/>
          <w:lang w:val="en-GB" w:eastAsia="en-GB"/>
        </w:rPr>
      </w:pPr>
      <w:r w:rsidRPr="34D03549">
        <w:rPr>
          <w:rFonts w:ascii="Arial" w:hAnsi="Arial" w:cs="Arial"/>
          <w:sz w:val="22"/>
          <w:szCs w:val="22"/>
        </w:rPr>
        <w:t xml:space="preserve">The number of </w:t>
      </w:r>
      <w:r w:rsidR="006228D7" w:rsidRPr="34D03549">
        <w:rPr>
          <w:rFonts w:ascii="Arial" w:hAnsi="Arial" w:cs="Arial"/>
          <w:sz w:val="22"/>
          <w:szCs w:val="22"/>
        </w:rPr>
        <w:t>suspensions and e</w:t>
      </w:r>
      <w:r w:rsidR="0063123C" w:rsidRPr="34D03549">
        <w:rPr>
          <w:rFonts w:ascii="Arial" w:hAnsi="Arial" w:cs="Arial"/>
          <w:sz w:val="22"/>
          <w:szCs w:val="22"/>
        </w:rPr>
        <w:t>xclusions that have been cancelled</w:t>
      </w:r>
      <w:r w:rsidR="00864770" w:rsidRPr="34D03549">
        <w:rPr>
          <w:rFonts w:ascii="Arial" w:hAnsi="Arial" w:cs="Arial"/>
          <w:sz w:val="22"/>
          <w:szCs w:val="22"/>
        </w:rPr>
        <w:t xml:space="preserve"> and the reason for the cancellation,</w:t>
      </w:r>
      <w:r w:rsidR="0063123C" w:rsidRPr="34D03549">
        <w:rPr>
          <w:rFonts w:ascii="Arial" w:hAnsi="Arial" w:cs="Arial"/>
          <w:sz w:val="22"/>
          <w:szCs w:val="22"/>
        </w:rPr>
        <w:t xml:space="preserve"> will be reported to the AIC</w:t>
      </w:r>
      <w:r w:rsidR="00864770" w:rsidRPr="34D03549">
        <w:rPr>
          <w:rFonts w:ascii="Arial" w:hAnsi="Arial" w:cs="Arial"/>
          <w:sz w:val="22"/>
          <w:szCs w:val="22"/>
        </w:rPr>
        <w:t xml:space="preserve"> once a term.</w:t>
      </w:r>
    </w:p>
    <w:p w14:paraId="4309DDE3" w14:textId="10885A78" w:rsidR="34D03549" w:rsidRDefault="34D03549" w:rsidP="34D03549">
      <w:pPr>
        <w:widowControl w:val="0"/>
        <w:tabs>
          <w:tab w:val="left" w:pos="220"/>
          <w:tab w:val="left" w:pos="720"/>
        </w:tabs>
        <w:spacing w:after="240"/>
        <w:jc w:val="both"/>
        <w:rPr>
          <w:rFonts w:ascii="Arial" w:hAnsi="Arial" w:cs="Arial"/>
          <w:sz w:val="22"/>
          <w:szCs w:val="22"/>
        </w:rPr>
      </w:pPr>
    </w:p>
    <w:p w14:paraId="08676AF0" w14:textId="071DD719" w:rsidR="00566483" w:rsidRPr="00C02B86" w:rsidRDefault="00100A51" w:rsidP="002E5415">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take account of their legal duty of care when sending a pupil home following a</w:t>
      </w:r>
      <w:r w:rsidR="00284319" w:rsidRPr="00C02B86">
        <w:rPr>
          <w:rFonts w:ascii="Arial" w:hAnsi="Arial" w:cs="Arial"/>
          <w:sz w:val="22"/>
          <w:szCs w:val="22"/>
        </w:rPr>
        <w:t xml:space="preserve"> suspension or </w:t>
      </w:r>
      <w:r w:rsidRPr="00C02B86">
        <w:rPr>
          <w:rFonts w:ascii="Arial" w:hAnsi="Arial" w:cs="Arial"/>
          <w:sz w:val="22"/>
          <w:szCs w:val="22"/>
        </w:rPr>
        <w:t xml:space="preserve">exclusion. </w:t>
      </w:r>
    </w:p>
    <w:p w14:paraId="7300D69E" w14:textId="7C9FAD14" w:rsidR="00100A51" w:rsidRDefault="00100A51" w:rsidP="002E5415">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use the civil standard of proof, i.e. ‘on the balance of probabilities’ when making </w:t>
      </w:r>
      <w:r w:rsidR="00ED298D" w:rsidRPr="00C02B86">
        <w:rPr>
          <w:rFonts w:ascii="Arial" w:hAnsi="Arial" w:cs="Arial"/>
          <w:sz w:val="22"/>
          <w:szCs w:val="22"/>
        </w:rPr>
        <w:t>judgments</w:t>
      </w:r>
      <w:r w:rsidRPr="00C02B86">
        <w:rPr>
          <w:rFonts w:ascii="Arial" w:hAnsi="Arial" w:cs="Arial"/>
          <w:sz w:val="22"/>
          <w:szCs w:val="22"/>
        </w:rPr>
        <w:t xml:space="preserve"> in relation to </w:t>
      </w:r>
      <w:r w:rsidR="00284319" w:rsidRPr="00C02B86">
        <w:rPr>
          <w:rFonts w:ascii="Arial" w:hAnsi="Arial" w:cs="Arial"/>
          <w:sz w:val="22"/>
          <w:szCs w:val="22"/>
        </w:rPr>
        <w:t xml:space="preserve">suspension and </w:t>
      </w:r>
      <w:r w:rsidRPr="00C02B86">
        <w:rPr>
          <w:rFonts w:ascii="Arial" w:hAnsi="Arial" w:cs="Arial"/>
          <w:sz w:val="22"/>
          <w:szCs w:val="22"/>
        </w:rPr>
        <w:t>exclusion</w:t>
      </w:r>
      <w:r w:rsidR="0072076C">
        <w:rPr>
          <w:rFonts w:ascii="Arial" w:hAnsi="Arial" w:cs="Arial"/>
          <w:sz w:val="22"/>
          <w:szCs w:val="22"/>
        </w:rPr>
        <w:t xml:space="preserve"> and apply </w:t>
      </w:r>
      <w:r w:rsidR="0072076C" w:rsidRPr="001550C5">
        <w:rPr>
          <w:rFonts w:ascii="Arial" w:hAnsi="Arial" w:cs="Arial"/>
          <w:sz w:val="22"/>
          <w:szCs w:val="22"/>
        </w:rPr>
        <w:t xml:space="preserve">the </w:t>
      </w:r>
      <w:r w:rsidR="00D4165A" w:rsidRPr="001550C5">
        <w:rPr>
          <w:rFonts w:ascii="Arial" w:hAnsi="Arial" w:cs="Arial"/>
          <w:sz w:val="22"/>
          <w:szCs w:val="22"/>
        </w:rPr>
        <w:t>‘Ethical Decision Framework’.</w:t>
      </w:r>
    </w:p>
    <w:p w14:paraId="18B4C7A3" w14:textId="77777777" w:rsidR="00486383" w:rsidRPr="00C02B86" w:rsidRDefault="00100A51" w:rsidP="002E5415">
      <w:pPr>
        <w:widowControl w:val="0"/>
        <w:tabs>
          <w:tab w:val="left" w:pos="220"/>
          <w:tab w:val="left" w:pos="720"/>
        </w:tabs>
        <w:autoSpaceDE w:val="0"/>
        <w:autoSpaceDN w:val="0"/>
        <w:adjustRightInd w:val="0"/>
        <w:spacing w:after="240"/>
        <w:jc w:val="both"/>
        <w:rPr>
          <w:rFonts w:ascii="Arial" w:hAnsi="Arial" w:cs="Arial"/>
          <w:sz w:val="22"/>
          <w:szCs w:val="22"/>
        </w:rPr>
      </w:pPr>
      <w:r w:rsidRPr="00C02B86">
        <w:rPr>
          <w:rFonts w:ascii="Arial" w:hAnsi="Arial" w:cs="Arial"/>
          <w:sz w:val="22"/>
          <w:szCs w:val="22"/>
        </w:rPr>
        <w:t xml:space="preserve">The </w:t>
      </w:r>
      <w:r w:rsidR="002C0FF4" w:rsidRPr="00C02B86">
        <w:rPr>
          <w:rFonts w:ascii="Arial" w:hAnsi="Arial" w:cs="Arial"/>
          <w:sz w:val="22"/>
          <w:szCs w:val="22"/>
        </w:rPr>
        <w:t>academy</w:t>
      </w:r>
      <w:r w:rsidRPr="00C02B86">
        <w:rPr>
          <w:rFonts w:ascii="Arial" w:hAnsi="Arial" w:cs="Arial"/>
          <w:sz w:val="22"/>
          <w:szCs w:val="22"/>
        </w:rPr>
        <w:t xml:space="preserve"> will not make use of ‘informal’ or ‘unofficial’ </w:t>
      </w:r>
      <w:r w:rsidR="00C23CB3" w:rsidRPr="00C02B86">
        <w:rPr>
          <w:rFonts w:ascii="Arial" w:hAnsi="Arial" w:cs="Arial"/>
          <w:sz w:val="22"/>
          <w:szCs w:val="22"/>
        </w:rPr>
        <w:t>suspensions</w:t>
      </w:r>
      <w:r w:rsidRPr="00C02B86">
        <w:rPr>
          <w:rFonts w:ascii="Arial" w:hAnsi="Arial" w:cs="Arial"/>
          <w:sz w:val="22"/>
          <w:szCs w:val="22"/>
        </w:rPr>
        <w:t>, such as sen</w:t>
      </w:r>
      <w:r w:rsidR="00111F44" w:rsidRPr="00C02B86">
        <w:rPr>
          <w:rFonts w:ascii="Arial" w:hAnsi="Arial" w:cs="Arial"/>
          <w:sz w:val="22"/>
          <w:szCs w:val="22"/>
        </w:rPr>
        <w:t>ding pupils home ‘to cool off’.  A</w:t>
      </w:r>
      <w:r w:rsidRPr="00C02B86">
        <w:rPr>
          <w:rFonts w:ascii="Arial" w:hAnsi="Arial" w:cs="Arial"/>
          <w:sz w:val="22"/>
          <w:szCs w:val="22"/>
        </w:rPr>
        <w:t>ny</w:t>
      </w:r>
      <w:r w:rsidR="00C23CB3" w:rsidRPr="00C02B86">
        <w:rPr>
          <w:rFonts w:ascii="Arial" w:hAnsi="Arial" w:cs="Arial"/>
          <w:sz w:val="22"/>
          <w:szCs w:val="22"/>
        </w:rPr>
        <w:t xml:space="preserve"> suspension or</w:t>
      </w:r>
      <w:r w:rsidR="00524AD8" w:rsidRPr="00C02B86">
        <w:rPr>
          <w:rFonts w:ascii="Arial" w:hAnsi="Arial" w:cs="Arial"/>
          <w:sz w:val="22"/>
          <w:szCs w:val="22"/>
        </w:rPr>
        <w:t xml:space="preserve"> </w:t>
      </w:r>
      <w:r w:rsidRPr="00C02B86">
        <w:rPr>
          <w:rFonts w:ascii="Arial" w:hAnsi="Arial" w:cs="Arial"/>
          <w:sz w:val="22"/>
          <w:szCs w:val="22"/>
        </w:rPr>
        <w:t>exclusion of a pupil, even for short periods of time, will be formally recorded.</w:t>
      </w:r>
      <w:r w:rsidR="00885040" w:rsidRPr="00C02B86">
        <w:rPr>
          <w:rFonts w:ascii="Arial" w:hAnsi="Arial" w:cs="Arial"/>
          <w:sz w:val="22"/>
          <w:szCs w:val="22"/>
        </w:rPr>
        <w:t xml:space="preserve"> </w:t>
      </w:r>
    </w:p>
    <w:p w14:paraId="023668D5" w14:textId="1EDC04CB" w:rsidR="00100A51" w:rsidRPr="00C02B86" w:rsidRDefault="00100A51" w:rsidP="00675D28">
      <w:pPr>
        <w:widowControl w:val="0"/>
        <w:tabs>
          <w:tab w:val="left" w:pos="220"/>
          <w:tab w:val="left" w:pos="720"/>
        </w:tabs>
        <w:autoSpaceDE w:val="0"/>
        <w:autoSpaceDN w:val="0"/>
        <w:adjustRightInd w:val="0"/>
        <w:spacing w:after="240"/>
        <w:rPr>
          <w:rFonts w:ascii="Arial" w:hAnsi="Arial" w:cs="Arial"/>
          <w:sz w:val="22"/>
          <w:szCs w:val="22"/>
        </w:rPr>
      </w:pPr>
      <w:r w:rsidRPr="00C02B86">
        <w:rPr>
          <w:rFonts w:ascii="Arial" w:hAnsi="Arial" w:cs="Arial"/>
          <w:sz w:val="22"/>
          <w:szCs w:val="22"/>
        </w:rPr>
        <w:t xml:space="preserve">A decision to exclude a pupil permanently will only be taken: </w:t>
      </w:r>
    </w:p>
    <w:p w14:paraId="4E99C0C3" w14:textId="6D1B8995" w:rsidR="00ED298D" w:rsidRPr="00C02B86" w:rsidRDefault="00100A51" w:rsidP="002E5415">
      <w:pPr>
        <w:widowControl w:val="0"/>
        <w:numPr>
          <w:ilvl w:val="0"/>
          <w:numId w:val="6"/>
        </w:numPr>
        <w:tabs>
          <w:tab w:val="left" w:pos="220"/>
          <w:tab w:val="left" w:pos="720"/>
        </w:tabs>
        <w:autoSpaceDE w:val="0"/>
        <w:autoSpaceDN w:val="0"/>
        <w:adjustRightInd w:val="0"/>
        <w:ind w:left="0" w:firstLine="0"/>
        <w:jc w:val="both"/>
        <w:rPr>
          <w:rFonts w:ascii="Arial" w:hAnsi="Arial" w:cs="Arial"/>
          <w:sz w:val="22"/>
          <w:szCs w:val="22"/>
        </w:rPr>
      </w:pPr>
      <w:r w:rsidRPr="00C02B86">
        <w:rPr>
          <w:rFonts w:ascii="Arial" w:hAnsi="Arial" w:cs="Arial"/>
          <w:sz w:val="22"/>
          <w:szCs w:val="22"/>
        </w:rPr>
        <w:t>In response to a serious breach, or persistent breaches, of</w:t>
      </w:r>
      <w:r w:rsidR="00885040" w:rsidRPr="00C02B86">
        <w:rPr>
          <w:rFonts w:ascii="Arial" w:hAnsi="Arial" w:cs="Arial"/>
          <w:sz w:val="22"/>
          <w:szCs w:val="22"/>
        </w:rPr>
        <w:t xml:space="preserve"> the </w:t>
      </w:r>
      <w:r w:rsidR="00111F44" w:rsidRPr="00C02B86">
        <w:rPr>
          <w:rFonts w:ascii="Arial" w:hAnsi="Arial" w:cs="Arial"/>
          <w:sz w:val="22"/>
          <w:szCs w:val="22"/>
        </w:rPr>
        <w:t>ac</w:t>
      </w:r>
      <w:r w:rsidR="002C0FF4" w:rsidRPr="00C02B86">
        <w:rPr>
          <w:rFonts w:ascii="Arial" w:hAnsi="Arial" w:cs="Arial"/>
          <w:sz w:val="22"/>
          <w:szCs w:val="22"/>
        </w:rPr>
        <w:t>ademy</w:t>
      </w:r>
      <w:r w:rsidR="00885040" w:rsidRPr="00C02B86">
        <w:rPr>
          <w:rFonts w:ascii="Arial" w:hAnsi="Arial" w:cs="Arial"/>
          <w:sz w:val="22"/>
          <w:szCs w:val="22"/>
        </w:rPr>
        <w:t xml:space="preserve">'s </w:t>
      </w:r>
      <w:proofErr w:type="spellStart"/>
      <w:r w:rsidR="00885040" w:rsidRPr="00C02B86">
        <w:rPr>
          <w:rFonts w:ascii="Arial" w:hAnsi="Arial" w:cs="Arial"/>
          <w:sz w:val="22"/>
          <w:szCs w:val="22"/>
        </w:rPr>
        <w:t>behaviour</w:t>
      </w:r>
      <w:proofErr w:type="spellEnd"/>
      <w:r w:rsidR="00885040" w:rsidRPr="00C02B86">
        <w:rPr>
          <w:rFonts w:ascii="Arial" w:hAnsi="Arial" w:cs="Arial"/>
          <w:sz w:val="22"/>
          <w:szCs w:val="22"/>
        </w:rPr>
        <w:t xml:space="preserve"> policy; </w:t>
      </w:r>
      <w:r w:rsidRPr="00C02B86">
        <w:rPr>
          <w:rFonts w:ascii="Arial" w:hAnsi="Arial" w:cs="Arial"/>
          <w:sz w:val="22"/>
          <w:szCs w:val="22"/>
        </w:rPr>
        <w:t>and</w:t>
      </w:r>
      <w:r w:rsidR="00AE6037" w:rsidRPr="00C02B86">
        <w:rPr>
          <w:rFonts w:ascii="Arial" w:hAnsi="Arial" w:cs="Arial"/>
          <w:sz w:val="22"/>
          <w:szCs w:val="22"/>
        </w:rPr>
        <w:t xml:space="preserve"> </w:t>
      </w:r>
      <w:proofErr w:type="gramStart"/>
      <w:r w:rsidR="00AE6037" w:rsidRPr="00C02B86">
        <w:rPr>
          <w:rFonts w:ascii="Arial" w:hAnsi="Arial" w:cs="Arial"/>
          <w:sz w:val="22"/>
          <w:szCs w:val="22"/>
        </w:rPr>
        <w:t>w</w:t>
      </w:r>
      <w:r w:rsidRPr="00C02B86">
        <w:rPr>
          <w:rFonts w:ascii="Arial" w:hAnsi="Arial" w:cs="Arial"/>
          <w:sz w:val="22"/>
          <w:szCs w:val="22"/>
        </w:rPr>
        <w:t>here</w:t>
      </w:r>
      <w:proofErr w:type="gramEnd"/>
      <w:r w:rsidRPr="00C02B86">
        <w:rPr>
          <w:rFonts w:ascii="Arial" w:hAnsi="Arial" w:cs="Arial"/>
          <w:sz w:val="22"/>
          <w:szCs w:val="22"/>
        </w:rPr>
        <w:t xml:space="preserve"> allowing the pupil to remain in </w:t>
      </w:r>
      <w:r w:rsidR="00111F44" w:rsidRPr="00C02B86">
        <w:rPr>
          <w:rFonts w:ascii="Arial" w:hAnsi="Arial" w:cs="Arial"/>
          <w:sz w:val="22"/>
          <w:szCs w:val="22"/>
        </w:rPr>
        <w:t>a</w:t>
      </w:r>
      <w:r w:rsidR="002C0FF4" w:rsidRPr="00C02B86">
        <w:rPr>
          <w:rFonts w:ascii="Arial" w:hAnsi="Arial" w:cs="Arial"/>
          <w:sz w:val="22"/>
          <w:szCs w:val="22"/>
        </w:rPr>
        <w:t>cademy</w:t>
      </w:r>
      <w:r w:rsidRPr="00C02B86">
        <w:rPr>
          <w:rFonts w:ascii="Arial" w:hAnsi="Arial" w:cs="Arial"/>
          <w:sz w:val="22"/>
          <w:szCs w:val="22"/>
        </w:rPr>
        <w:t xml:space="preserve"> would seriously harm the education or welfare of the pupil or others in the </w:t>
      </w:r>
      <w:r w:rsidR="002C0FF4" w:rsidRPr="00C02B86">
        <w:rPr>
          <w:rFonts w:ascii="Arial" w:hAnsi="Arial" w:cs="Arial"/>
          <w:sz w:val="22"/>
          <w:szCs w:val="22"/>
        </w:rPr>
        <w:t>Academy</w:t>
      </w:r>
      <w:r w:rsidRPr="00C02B86">
        <w:rPr>
          <w:rFonts w:ascii="Arial" w:hAnsi="Arial" w:cs="Arial"/>
          <w:sz w:val="22"/>
          <w:szCs w:val="22"/>
        </w:rPr>
        <w:t xml:space="preserve">. The </w:t>
      </w:r>
      <w:r w:rsidR="00111F44" w:rsidRPr="00C02B86">
        <w:rPr>
          <w:rFonts w:ascii="Arial" w:hAnsi="Arial" w:cs="Arial"/>
          <w:sz w:val="22"/>
          <w:szCs w:val="22"/>
        </w:rPr>
        <w:t>a</w:t>
      </w:r>
      <w:r w:rsidR="002C0FF4" w:rsidRPr="00C02B86">
        <w:rPr>
          <w:rFonts w:ascii="Arial" w:hAnsi="Arial" w:cs="Arial"/>
          <w:sz w:val="22"/>
          <w:szCs w:val="22"/>
        </w:rPr>
        <w:t>cademy</w:t>
      </w:r>
      <w:r w:rsidRPr="00C02B86">
        <w:rPr>
          <w:rFonts w:ascii="Arial" w:hAnsi="Arial" w:cs="Arial"/>
          <w:sz w:val="22"/>
          <w:szCs w:val="22"/>
        </w:rPr>
        <w:t xml:space="preserve"> will take account of any contributing factors that are identified after an incident of poor </w:t>
      </w:r>
      <w:proofErr w:type="spellStart"/>
      <w:r w:rsidRPr="00C02B86">
        <w:rPr>
          <w:rFonts w:ascii="Arial" w:hAnsi="Arial" w:cs="Arial"/>
          <w:sz w:val="22"/>
          <w:szCs w:val="22"/>
        </w:rPr>
        <w:t>behaviour</w:t>
      </w:r>
      <w:proofErr w:type="spellEnd"/>
      <w:r w:rsidRPr="00C02B86">
        <w:rPr>
          <w:rFonts w:ascii="Arial" w:hAnsi="Arial" w:cs="Arial"/>
          <w:sz w:val="22"/>
          <w:szCs w:val="22"/>
        </w:rPr>
        <w:t xml:space="preserve"> has occurred. For example, where it comes to light that a pupil has suffered bereavement has mental health issues or has been subject to bullying. </w:t>
      </w:r>
    </w:p>
    <w:p w14:paraId="6C3AA1AD" w14:textId="77777777" w:rsidR="004A4EAA" w:rsidRPr="00C02B86" w:rsidRDefault="004A4EAA" w:rsidP="004A4EAA">
      <w:pPr>
        <w:widowControl w:val="0"/>
        <w:numPr>
          <w:ilvl w:val="0"/>
          <w:numId w:val="6"/>
        </w:numPr>
        <w:tabs>
          <w:tab w:val="left" w:pos="220"/>
          <w:tab w:val="left" w:pos="720"/>
        </w:tabs>
        <w:autoSpaceDE w:val="0"/>
        <w:autoSpaceDN w:val="0"/>
        <w:adjustRightInd w:val="0"/>
        <w:ind w:left="0" w:firstLine="0"/>
        <w:rPr>
          <w:rFonts w:ascii="Arial" w:hAnsi="Arial" w:cs="Arial"/>
          <w:sz w:val="22"/>
          <w:szCs w:val="22"/>
        </w:rPr>
      </w:pPr>
    </w:p>
    <w:p w14:paraId="36540480" w14:textId="2A1B650C" w:rsidR="00AE6037" w:rsidRDefault="00111F44" w:rsidP="004A4EAA">
      <w:pPr>
        <w:widowControl w:val="0"/>
        <w:tabs>
          <w:tab w:val="left" w:pos="220"/>
          <w:tab w:val="left" w:pos="720"/>
        </w:tabs>
        <w:autoSpaceDE w:val="0"/>
        <w:autoSpaceDN w:val="0"/>
        <w:adjustRightInd w:val="0"/>
        <w:rPr>
          <w:rFonts w:ascii="Arial" w:hAnsi="Arial" w:cs="Arial"/>
          <w:sz w:val="22"/>
          <w:szCs w:val="22"/>
        </w:rPr>
      </w:pPr>
      <w:r w:rsidRPr="60EE43FB">
        <w:rPr>
          <w:rFonts w:ascii="Arial" w:hAnsi="Arial" w:cs="Arial"/>
          <w:sz w:val="22"/>
          <w:szCs w:val="22"/>
        </w:rPr>
        <w:t xml:space="preserve">All </w:t>
      </w:r>
      <w:r w:rsidR="00486383" w:rsidRPr="60EE43FB">
        <w:rPr>
          <w:rFonts w:ascii="Arial" w:hAnsi="Arial" w:cs="Arial"/>
          <w:sz w:val="22"/>
          <w:szCs w:val="22"/>
        </w:rPr>
        <w:t>sus</w:t>
      </w:r>
      <w:r w:rsidR="00C02B86" w:rsidRPr="60EE43FB">
        <w:rPr>
          <w:rFonts w:ascii="Arial" w:hAnsi="Arial" w:cs="Arial"/>
          <w:sz w:val="22"/>
          <w:szCs w:val="22"/>
        </w:rPr>
        <w:t>p</w:t>
      </w:r>
      <w:r w:rsidR="00486383" w:rsidRPr="60EE43FB">
        <w:rPr>
          <w:rFonts w:ascii="Arial" w:hAnsi="Arial" w:cs="Arial"/>
          <w:sz w:val="22"/>
          <w:szCs w:val="22"/>
        </w:rPr>
        <w:t xml:space="preserve">ensions and </w:t>
      </w:r>
      <w:r w:rsidRPr="60EE43FB">
        <w:rPr>
          <w:rFonts w:ascii="Arial" w:hAnsi="Arial" w:cs="Arial"/>
          <w:sz w:val="22"/>
          <w:szCs w:val="22"/>
        </w:rPr>
        <w:t xml:space="preserve">exclusions must be recorded on </w:t>
      </w:r>
      <w:proofErr w:type="spellStart"/>
      <w:r w:rsidR="005B5DAF" w:rsidRPr="60EE43FB">
        <w:rPr>
          <w:rFonts w:ascii="Arial" w:hAnsi="Arial" w:cs="Arial"/>
          <w:b/>
          <w:bCs/>
          <w:sz w:val="22"/>
          <w:szCs w:val="22"/>
        </w:rPr>
        <w:t>Bromcom</w:t>
      </w:r>
      <w:proofErr w:type="spellEnd"/>
      <w:r w:rsidRPr="60EE43FB">
        <w:rPr>
          <w:rFonts w:ascii="Arial" w:hAnsi="Arial" w:cs="Arial"/>
          <w:sz w:val="22"/>
          <w:szCs w:val="22"/>
        </w:rPr>
        <w:t xml:space="preserve"> and with the </w:t>
      </w:r>
      <w:r w:rsidR="005B5DAF" w:rsidRPr="60EE43FB">
        <w:rPr>
          <w:rFonts w:ascii="Arial" w:hAnsi="Arial" w:cs="Arial"/>
          <w:sz w:val="22"/>
          <w:szCs w:val="22"/>
        </w:rPr>
        <w:t>Vulnerable Pupils Leader</w:t>
      </w:r>
      <w:r w:rsidR="009C479C" w:rsidRPr="60EE43FB">
        <w:rPr>
          <w:rFonts w:ascii="Arial" w:hAnsi="Arial" w:cs="Arial"/>
          <w:sz w:val="22"/>
          <w:szCs w:val="22"/>
        </w:rPr>
        <w:t>, Rachel Cooper</w:t>
      </w:r>
      <w:r w:rsidR="001E2EA5">
        <w:rPr>
          <w:rFonts w:ascii="Arial" w:hAnsi="Arial" w:cs="Arial"/>
          <w:sz w:val="22"/>
          <w:szCs w:val="22"/>
        </w:rPr>
        <w:t xml:space="preserve"> or Vulnerable Pupils </w:t>
      </w:r>
      <w:proofErr w:type="spellStart"/>
      <w:r w:rsidR="001E2EA5">
        <w:rPr>
          <w:rFonts w:ascii="Arial" w:hAnsi="Arial" w:cs="Arial"/>
          <w:sz w:val="22"/>
          <w:szCs w:val="22"/>
        </w:rPr>
        <w:t>Offier</w:t>
      </w:r>
      <w:proofErr w:type="spellEnd"/>
      <w:r w:rsidR="001E2EA5">
        <w:rPr>
          <w:rFonts w:ascii="Arial" w:hAnsi="Arial" w:cs="Arial"/>
          <w:sz w:val="22"/>
          <w:szCs w:val="22"/>
        </w:rPr>
        <w:t>, Jaimie Holbrook.</w:t>
      </w:r>
    </w:p>
    <w:p w14:paraId="5641DBF8"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2A61DC42"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7C48ADE6"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535CFC5E"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13CAF055"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2889E8B4"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1E6E781C"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6D89DBC0"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576B7EB3" w14:textId="77777777" w:rsidR="00A325FD" w:rsidRDefault="00A325FD" w:rsidP="004A4EAA">
      <w:pPr>
        <w:widowControl w:val="0"/>
        <w:tabs>
          <w:tab w:val="left" w:pos="220"/>
          <w:tab w:val="left" w:pos="720"/>
        </w:tabs>
        <w:autoSpaceDE w:val="0"/>
        <w:autoSpaceDN w:val="0"/>
        <w:adjustRightInd w:val="0"/>
        <w:rPr>
          <w:rFonts w:ascii="Arial" w:hAnsi="Arial" w:cs="Arial"/>
          <w:sz w:val="22"/>
          <w:szCs w:val="22"/>
        </w:rPr>
      </w:pPr>
    </w:p>
    <w:p w14:paraId="2ED52808" w14:textId="77777777" w:rsidR="00587550" w:rsidRDefault="00587550" w:rsidP="004A4EAA">
      <w:pPr>
        <w:widowControl w:val="0"/>
        <w:tabs>
          <w:tab w:val="left" w:pos="220"/>
          <w:tab w:val="left" w:pos="720"/>
        </w:tabs>
        <w:autoSpaceDE w:val="0"/>
        <w:autoSpaceDN w:val="0"/>
        <w:adjustRightInd w:val="0"/>
        <w:rPr>
          <w:rFonts w:ascii="Arial" w:hAnsi="Arial" w:cs="Arial"/>
          <w:sz w:val="22"/>
          <w:szCs w:val="22"/>
        </w:rPr>
      </w:pPr>
    </w:p>
    <w:p w14:paraId="7E2FF4BD" w14:textId="77777777" w:rsidR="00587550" w:rsidRDefault="00587550" w:rsidP="004A4EAA">
      <w:pPr>
        <w:widowControl w:val="0"/>
        <w:tabs>
          <w:tab w:val="left" w:pos="220"/>
          <w:tab w:val="left" w:pos="720"/>
        </w:tabs>
        <w:autoSpaceDE w:val="0"/>
        <w:autoSpaceDN w:val="0"/>
        <w:adjustRightInd w:val="0"/>
        <w:rPr>
          <w:rFonts w:ascii="Arial" w:hAnsi="Arial" w:cs="Arial"/>
          <w:sz w:val="22"/>
          <w:szCs w:val="22"/>
        </w:rPr>
      </w:pPr>
    </w:p>
    <w:p w14:paraId="23EA99A8" w14:textId="77777777" w:rsidR="00587550" w:rsidRDefault="00587550" w:rsidP="004A4EAA">
      <w:pPr>
        <w:widowControl w:val="0"/>
        <w:tabs>
          <w:tab w:val="left" w:pos="220"/>
          <w:tab w:val="left" w:pos="720"/>
        </w:tabs>
        <w:autoSpaceDE w:val="0"/>
        <w:autoSpaceDN w:val="0"/>
        <w:adjustRightInd w:val="0"/>
        <w:rPr>
          <w:rFonts w:ascii="Arial" w:hAnsi="Arial" w:cs="Arial"/>
          <w:sz w:val="22"/>
          <w:szCs w:val="22"/>
        </w:rPr>
      </w:pPr>
    </w:p>
    <w:p w14:paraId="072D7FDB" w14:textId="77777777" w:rsidR="00A325FD" w:rsidRPr="00C02B86" w:rsidRDefault="00A325FD" w:rsidP="004A4EAA">
      <w:pPr>
        <w:widowControl w:val="0"/>
        <w:tabs>
          <w:tab w:val="left" w:pos="220"/>
          <w:tab w:val="left" w:pos="720"/>
        </w:tabs>
        <w:autoSpaceDE w:val="0"/>
        <w:autoSpaceDN w:val="0"/>
        <w:adjustRightInd w:val="0"/>
        <w:rPr>
          <w:rFonts w:ascii="Arial" w:hAnsi="Arial" w:cs="Arial"/>
          <w:sz w:val="22"/>
          <w:szCs w:val="22"/>
        </w:rPr>
      </w:pPr>
    </w:p>
    <w:p w14:paraId="18C2593A" w14:textId="77777777" w:rsidR="00087F47" w:rsidRDefault="00087F47" w:rsidP="004A4EAA">
      <w:pPr>
        <w:widowControl w:val="0"/>
        <w:tabs>
          <w:tab w:val="left" w:pos="220"/>
          <w:tab w:val="left" w:pos="720"/>
        </w:tabs>
        <w:autoSpaceDE w:val="0"/>
        <w:autoSpaceDN w:val="0"/>
        <w:adjustRightInd w:val="0"/>
        <w:rPr>
          <w:rFonts w:ascii="Arial" w:hAnsi="Arial" w:cs="Arial"/>
          <w:sz w:val="22"/>
          <w:szCs w:val="22"/>
        </w:rPr>
      </w:pPr>
    </w:p>
    <w:p w14:paraId="2E7F6682" w14:textId="77777777" w:rsidR="009F349D" w:rsidRDefault="009F349D" w:rsidP="004A4EAA">
      <w:pPr>
        <w:widowControl w:val="0"/>
        <w:tabs>
          <w:tab w:val="left" w:pos="220"/>
          <w:tab w:val="left" w:pos="720"/>
        </w:tabs>
        <w:autoSpaceDE w:val="0"/>
        <w:autoSpaceDN w:val="0"/>
        <w:adjustRightInd w:val="0"/>
        <w:rPr>
          <w:rFonts w:ascii="Arial" w:hAnsi="Arial" w:cs="Arial"/>
          <w:sz w:val="22"/>
          <w:szCs w:val="22"/>
        </w:rPr>
      </w:pPr>
    </w:p>
    <w:p w14:paraId="6AA20D4A" w14:textId="77777777" w:rsidR="009F349D" w:rsidRDefault="009F349D" w:rsidP="004A4EAA">
      <w:pPr>
        <w:widowControl w:val="0"/>
        <w:tabs>
          <w:tab w:val="left" w:pos="220"/>
          <w:tab w:val="left" w:pos="720"/>
        </w:tabs>
        <w:autoSpaceDE w:val="0"/>
        <w:autoSpaceDN w:val="0"/>
        <w:adjustRightInd w:val="0"/>
        <w:rPr>
          <w:rFonts w:ascii="Arial" w:hAnsi="Arial" w:cs="Arial"/>
          <w:sz w:val="22"/>
          <w:szCs w:val="22"/>
        </w:rPr>
      </w:pPr>
    </w:p>
    <w:p w14:paraId="11FC3C9D" w14:textId="77777777" w:rsidR="009F349D" w:rsidRDefault="009F349D" w:rsidP="004A4EAA">
      <w:pPr>
        <w:widowControl w:val="0"/>
        <w:tabs>
          <w:tab w:val="left" w:pos="220"/>
          <w:tab w:val="left" w:pos="720"/>
        </w:tabs>
        <w:autoSpaceDE w:val="0"/>
        <w:autoSpaceDN w:val="0"/>
        <w:adjustRightInd w:val="0"/>
        <w:rPr>
          <w:rFonts w:ascii="Arial" w:hAnsi="Arial" w:cs="Arial"/>
          <w:sz w:val="22"/>
          <w:szCs w:val="22"/>
        </w:rPr>
      </w:pPr>
    </w:p>
    <w:p w14:paraId="7322C26C" w14:textId="77777777" w:rsidR="009F349D" w:rsidRDefault="009F349D" w:rsidP="004A4EAA">
      <w:pPr>
        <w:widowControl w:val="0"/>
        <w:tabs>
          <w:tab w:val="left" w:pos="220"/>
          <w:tab w:val="left" w:pos="720"/>
        </w:tabs>
        <w:autoSpaceDE w:val="0"/>
        <w:autoSpaceDN w:val="0"/>
        <w:adjustRightInd w:val="0"/>
        <w:rPr>
          <w:rFonts w:ascii="Arial" w:hAnsi="Arial" w:cs="Arial"/>
          <w:sz w:val="22"/>
          <w:szCs w:val="22"/>
        </w:rPr>
      </w:pPr>
    </w:p>
    <w:p w14:paraId="16F3E256" w14:textId="77777777" w:rsidR="009F349D" w:rsidRDefault="009F349D" w:rsidP="004A4EAA">
      <w:pPr>
        <w:widowControl w:val="0"/>
        <w:tabs>
          <w:tab w:val="left" w:pos="220"/>
          <w:tab w:val="left" w:pos="720"/>
        </w:tabs>
        <w:autoSpaceDE w:val="0"/>
        <w:autoSpaceDN w:val="0"/>
        <w:adjustRightInd w:val="0"/>
        <w:rPr>
          <w:rFonts w:ascii="Arial" w:hAnsi="Arial" w:cs="Arial"/>
          <w:sz w:val="22"/>
          <w:szCs w:val="22"/>
        </w:rPr>
      </w:pPr>
    </w:p>
    <w:p w14:paraId="73B1D61F" w14:textId="77777777" w:rsidR="009F349D" w:rsidRDefault="009F349D" w:rsidP="004A4EAA">
      <w:pPr>
        <w:widowControl w:val="0"/>
        <w:tabs>
          <w:tab w:val="left" w:pos="220"/>
          <w:tab w:val="left" w:pos="720"/>
        </w:tabs>
        <w:autoSpaceDE w:val="0"/>
        <w:autoSpaceDN w:val="0"/>
        <w:adjustRightInd w:val="0"/>
        <w:rPr>
          <w:rFonts w:ascii="Arial" w:hAnsi="Arial" w:cs="Arial"/>
          <w:sz w:val="22"/>
          <w:szCs w:val="22"/>
        </w:rPr>
      </w:pPr>
    </w:p>
    <w:p w14:paraId="592C0ED8" w14:textId="77777777" w:rsidR="009F349D" w:rsidRPr="006F71E0" w:rsidRDefault="009F349D" w:rsidP="004A4EAA">
      <w:pPr>
        <w:widowControl w:val="0"/>
        <w:tabs>
          <w:tab w:val="left" w:pos="220"/>
          <w:tab w:val="left" w:pos="720"/>
        </w:tabs>
        <w:autoSpaceDE w:val="0"/>
        <w:autoSpaceDN w:val="0"/>
        <w:adjustRightInd w:val="0"/>
        <w:rPr>
          <w:rFonts w:ascii="Arial" w:hAnsi="Arial" w:cs="Arial"/>
          <w:sz w:val="22"/>
          <w:szCs w:val="22"/>
        </w:rPr>
      </w:pPr>
    </w:p>
    <w:p w14:paraId="706BED25" w14:textId="6B157C7A" w:rsidR="00F528FB" w:rsidRPr="006F71E0" w:rsidRDefault="00F528FB" w:rsidP="00675D28">
      <w:pPr>
        <w:widowControl w:val="0"/>
        <w:autoSpaceDE w:val="0"/>
        <w:autoSpaceDN w:val="0"/>
        <w:adjustRightInd w:val="0"/>
        <w:spacing w:after="240"/>
        <w:rPr>
          <w:rFonts w:ascii="Arial" w:hAnsi="Arial" w:cs="Arial"/>
          <w:b/>
          <w:bCs/>
          <w:color w:val="FF6C00"/>
        </w:rPr>
      </w:pPr>
      <w:r w:rsidRPr="00864770">
        <w:rPr>
          <w:rFonts w:ascii="Arial" w:hAnsi="Arial" w:cs="Arial"/>
          <w:b/>
          <w:bCs/>
          <w:color w:val="FF6C00"/>
        </w:rPr>
        <w:lastRenderedPageBreak/>
        <w:t xml:space="preserve">6. Informing parties about </w:t>
      </w:r>
      <w:r w:rsidR="00524AD8" w:rsidRPr="00864770">
        <w:rPr>
          <w:rFonts w:ascii="Arial" w:hAnsi="Arial" w:cs="Arial"/>
          <w:b/>
          <w:bCs/>
          <w:color w:val="FF6C00"/>
        </w:rPr>
        <w:t>a</w:t>
      </w:r>
      <w:r w:rsidR="00390D78">
        <w:rPr>
          <w:rFonts w:ascii="Arial" w:hAnsi="Arial" w:cs="Arial"/>
          <w:b/>
          <w:bCs/>
          <w:color w:val="FF6C00"/>
        </w:rPr>
        <w:t xml:space="preserve"> suspension or </w:t>
      </w:r>
      <w:r w:rsidRPr="00864770">
        <w:rPr>
          <w:rFonts w:ascii="Arial" w:hAnsi="Arial" w:cs="Arial"/>
          <w:b/>
          <w:bCs/>
          <w:color w:val="FF6C00"/>
        </w:rPr>
        <w:t>exclusion</w:t>
      </w:r>
    </w:p>
    <w:p w14:paraId="191BF559" w14:textId="01E04E08" w:rsidR="00100A51" w:rsidRPr="00C02B86" w:rsidRDefault="00100A51" w:rsidP="002E5415">
      <w:pPr>
        <w:widowControl w:val="0"/>
        <w:autoSpaceDE w:val="0"/>
        <w:autoSpaceDN w:val="0"/>
        <w:adjustRightInd w:val="0"/>
        <w:spacing w:after="240"/>
        <w:jc w:val="both"/>
        <w:rPr>
          <w:rFonts w:ascii="Arial" w:hAnsi="Arial" w:cs="Arial"/>
          <w:sz w:val="22"/>
          <w:szCs w:val="22"/>
        </w:rPr>
      </w:pPr>
      <w:r w:rsidRPr="208F3058">
        <w:rPr>
          <w:rFonts w:ascii="Arial" w:hAnsi="Arial" w:cs="Arial"/>
          <w:sz w:val="22"/>
          <w:szCs w:val="22"/>
        </w:rPr>
        <w:t xml:space="preserve">Whenever a pupil is </w:t>
      </w:r>
      <w:r w:rsidR="00390D78" w:rsidRPr="208F3058">
        <w:rPr>
          <w:rFonts w:ascii="Arial" w:hAnsi="Arial" w:cs="Arial"/>
          <w:sz w:val="22"/>
          <w:szCs w:val="22"/>
        </w:rPr>
        <w:t xml:space="preserve">suspended or </w:t>
      </w:r>
      <w:r w:rsidRPr="208F3058">
        <w:rPr>
          <w:rFonts w:ascii="Arial" w:hAnsi="Arial" w:cs="Arial"/>
          <w:sz w:val="22"/>
          <w:szCs w:val="22"/>
        </w:rPr>
        <w:t xml:space="preserve">excluded, the </w:t>
      </w:r>
      <w:r w:rsidR="00111F44" w:rsidRPr="208F3058">
        <w:rPr>
          <w:rFonts w:ascii="Arial" w:hAnsi="Arial" w:cs="Arial"/>
          <w:sz w:val="22"/>
          <w:szCs w:val="22"/>
        </w:rPr>
        <w:t>a</w:t>
      </w:r>
      <w:r w:rsidR="002C0FF4" w:rsidRPr="208F3058">
        <w:rPr>
          <w:rFonts w:ascii="Arial" w:hAnsi="Arial" w:cs="Arial"/>
          <w:sz w:val="22"/>
          <w:szCs w:val="22"/>
        </w:rPr>
        <w:t>cademy</w:t>
      </w:r>
      <w:r w:rsidRPr="208F3058">
        <w:rPr>
          <w:rFonts w:ascii="Arial" w:hAnsi="Arial" w:cs="Arial"/>
          <w:sz w:val="22"/>
          <w:szCs w:val="22"/>
        </w:rPr>
        <w:t xml:space="preserve"> will notify parents of the period of the </w:t>
      </w:r>
      <w:r w:rsidR="00390D78" w:rsidRPr="208F3058">
        <w:rPr>
          <w:rFonts w:ascii="Arial" w:hAnsi="Arial" w:cs="Arial"/>
          <w:sz w:val="22"/>
          <w:szCs w:val="22"/>
        </w:rPr>
        <w:t xml:space="preserve">suspension </w:t>
      </w:r>
      <w:r w:rsidR="00AB7F33" w:rsidRPr="208F3058">
        <w:rPr>
          <w:rFonts w:ascii="Arial" w:hAnsi="Arial" w:cs="Arial"/>
          <w:sz w:val="22"/>
          <w:szCs w:val="22"/>
        </w:rPr>
        <w:t>or if perman</w:t>
      </w:r>
      <w:r w:rsidR="00BB4881" w:rsidRPr="208F3058">
        <w:rPr>
          <w:rFonts w:ascii="Arial" w:hAnsi="Arial" w:cs="Arial"/>
          <w:sz w:val="22"/>
          <w:szCs w:val="22"/>
        </w:rPr>
        <w:t xml:space="preserve">ently excluded, </w:t>
      </w:r>
      <w:r w:rsidRPr="208F3058">
        <w:rPr>
          <w:rFonts w:ascii="Arial" w:hAnsi="Arial" w:cs="Arial"/>
          <w:sz w:val="22"/>
          <w:szCs w:val="22"/>
        </w:rPr>
        <w:t>and the reasons for it as soon as is immediately practical.</w:t>
      </w:r>
      <w:r w:rsidR="0018434E" w:rsidRPr="208F3058">
        <w:rPr>
          <w:rFonts w:ascii="Arial" w:hAnsi="Arial" w:cs="Arial"/>
          <w:sz w:val="22"/>
          <w:szCs w:val="22"/>
        </w:rPr>
        <w:t xml:space="preserve"> </w:t>
      </w:r>
      <w:r w:rsidRPr="208F3058">
        <w:rPr>
          <w:rFonts w:ascii="Arial" w:hAnsi="Arial" w:cs="Arial"/>
          <w:sz w:val="22"/>
          <w:szCs w:val="22"/>
        </w:rPr>
        <w:t xml:space="preserve">In </w:t>
      </w:r>
      <w:r w:rsidR="00ED298D" w:rsidRPr="208F3058">
        <w:rPr>
          <w:rFonts w:ascii="Arial" w:hAnsi="Arial" w:cs="Arial"/>
          <w:sz w:val="22"/>
          <w:szCs w:val="22"/>
        </w:rPr>
        <w:t>addition,</w:t>
      </w:r>
      <w:r w:rsidRPr="208F3058">
        <w:rPr>
          <w:rFonts w:ascii="Arial" w:hAnsi="Arial" w:cs="Arial"/>
          <w:sz w:val="22"/>
          <w:szCs w:val="22"/>
        </w:rPr>
        <w:t xml:space="preserve"> the </w:t>
      </w:r>
      <w:r w:rsidR="00111F44" w:rsidRPr="208F3058">
        <w:rPr>
          <w:rFonts w:ascii="Arial" w:hAnsi="Arial" w:cs="Arial"/>
          <w:sz w:val="22"/>
          <w:szCs w:val="22"/>
        </w:rPr>
        <w:t>a</w:t>
      </w:r>
      <w:r w:rsidR="002C0FF4" w:rsidRPr="208F3058">
        <w:rPr>
          <w:rFonts w:ascii="Arial" w:hAnsi="Arial" w:cs="Arial"/>
          <w:sz w:val="22"/>
          <w:szCs w:val="22"/>
        </w:rPr>
        <w:t>cademy</w:t>
      </w:r>
      <w:r w:rsidRPr="208F3058">
        <w:rPr>
          <w:rFonts w:ascii="Arial" w:hAnsi="Arial" w:cs="Arial"/>
          <w:sz w:val="22"/>
          <w:szCs w:val="22"/>
        </w:rPr>
        <w:t xml:space="preserve"> will provide parents with the following </w:t>
      </w:r>
      <w:r w:rsidR="009D7FC1" w:rsidRPr="208F3058">
        <w:rPr>
          <w:rFonts w:ascii="Arial" w:hAnsi="Arial" w:cs="Arial"/>
          <w:sz w:val="22"/>
          <w:szCs w:val="22"/>
        </w:rPr>
        <w:t xml:space="preserve">information </w:t>
      </w:r>
      <w:r w:rsidRPr="208F3058">
        <w:rPr>
          <w:rFonts w:ascii="Arial" w:hAnsi="Arial" w:cs="Arial"/>
          <w:sz w:val="22"/>
          <w:szCs w:val="22"/>
        </w:rPr>
        <w:t xml:space="preserve">in writing: </w:t>
      </w:r>
    </w:p>
    <w:p w14:paraId="60A01419" w14:textId="6BB8349D" w:rsidR="00100A5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the reasons for the</w:t>
      </w:r>
      <w:r w:rsidR="00AB7F33" w:rsidRPr="00C02B86">
        <w:rPr>
          <w:rFonts w:ascii="Arial" w:hAnsi="Arial" w:cs="Arial"/>
          <w:sz w:val="22"/>
          <w:szCs w:val="22"/>
        </w:rPr>
        <w:t xml:space="preserve"> </w:t>
      </w:r>
      <w:r w:rsidR="00BB4881" w:rsidRPr="00C02B86">
        <w:rPr>
          <w:rFonts w:ascii="Arial" w:hAnsi="Arial" w:cs="Arial"/>
          <w:sz w:val="22"/>
          <w:szCs w:val="22"/>
        </w:rPr>
        <w:t>suspension/</w:t>
      </w:r>
      <w:r w:rsidRPr="00C02B86">
        <w:rPr>
          <w:rFonts w:ascii="Arial" w:hAnsi="Arial" w:cs="Arial"/>
          <w:sz w:val="22"/>
          <w:szCs w:val="22"/>
        </w:rPr>
        <w:t>exclusion</w:t>
      </w:r>
    </w:p>
    <w:p w14:paraId="782FE8D5" w14:textId="6C112E75" w:rsidR="00100A5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 xml:space="preserve">the period of </w:t>
      </w:r>
      <w:r w:rsidR="00AB7F33" w:rsidRPr="00C02B86">
        <w:rPr>
          <w:rFonts w:ascii="Arial" w:hAnsi="Arial" w:cs="Arial"/>
          <w:sz w:val="22"/>
          <w:szCs w:val="22"/>
        </w:rPr>
        <w:t xml:space="preserve">the </w:t>
      </w:r>
      <w:r w:rsidR="00BB4881" w:rsidRPr="00C02B86">
        <w:rPr>
          <w:rFonts w:ascii="Arial" w:hAnsi="Arial" w:cs="Arial"/>
          <w:sz w:val="22"/>
          <w:szCs w:val="22"/>
        </w:rPr>
        <w:t>suspension</w:t>
      </w:r>
      <w:r w:rsidR="005B5DAF" w:rsidRPr="00C02B86">
        <w:rPr>
          <w:rFonts w:ascii="Arial" w:hAnsi="Arial" w:cs="Arial"/>
          <w:sz w:val="22"/>
          <w:szCs w:val="22"/>
        </w:rPr>
        <w:t xml:space="preserve"> </w:t>
      </w:r>
      <w:r w:rsidRPr="00C02B86">
        <w:rPr>
          <w:rFonts w:ascii="Arial" w:hAnsi="Arial" w:cs="Arial"/>
          <w:sz w:val="22"/>
          <w:szCs w:val="22"/>
        </w:rPr>
        <w:t>or, for a permanent exclusion, the fact that it is permanent</w:t>
      </w:r>
    </w:p>
    <w:p w14:paraId="610426D7" w14:textId="338AA4CE" w:rsidR="00100A5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parents’ right to make representations about the</w:t>
      </w:r>
      <w:r w:rsidR="00967B32" w:rsidRPr="00C02B86">
        <w:rPr>
          <w:rFonts w:ascii="Arial" w:hAnsi="Arial" w:cs="Arial"/>
          <w:sz w:val="22"/>
          <w:szCs w:val="22"/>
        </w:rPr>
        <w:t xml:space="preserve"> </w:t>
      </w:r>
      <w:r w:rsidR="00BB4881" w:rsidRPr="00C02B86">
        <w:rPr>
          <w:rFonts w:ascii="Arial" w:hAnsi="Arial" w:cs="Arial"/>
          <w:sz w:val="22"/>
          <w:szCs w:val="22"/>
        </w:rPr>
        <w:t>suspension/</w:t>
      </w:r>
      <w:r w:rsidRPr="00C02B86">
        <w:rPr>
          <w:rFonts w:ascii="Arial" w:hAnsi="Arial" w:cs="Arial"/>
          <w:sz w:val="22"/>
          <w:szCs w:val="22"/>
        </w:rPr>
        <w:t xml:space="preserve">exclusion to the </w:t>
      </w:r>
      <w:r w:rsidR="002C0FF4" w:rsidRPr="00C02B86">
        <w:rPr>
          <w:rFonts w:ascii="Arial" w:hAnsi="Arial" w:cs="Arial"/>
          <w:sz w:val="22"/>
          <w:szCs w:val="22"/>
        </w:rPr>
        <w:t>Academy</w:t>
      </w:r>
      <w:r w:rsidR="00F249FE" w:rsidRPr="00C02B86">
        <w:rPr>
          <w:rFonts w:ascii="Arial" w:hAnsi="Arial" w:cs="Arial"/>
          <w:sz w:val="22"/>
          <w:szCs w:val="22"/>
        </w:rPr>
        <w:t xml:space="preserve"> Improvement Committee </w:t>
      </w:r>
      <w:r w:rsidRPr="00C02B86">
        <w:rPr>
          <w:rFonts w:ascii="Arial" w:hAnsi="Arial" w:cs="Arial"/>
          <w:sz w:val="22"/>
          <w:szCs w:val="22"/>
        </w:rPr>
        <w:t>and Trust and how the pupil may be involved in this</w:t>
      </w:r>
    </w:p>
    <w:p w14:paraId="62C95C6A" w14:textId="3C64CD07" w:rsidR="00AE6037"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the start date for any provision of full-time education that has been arranged for the pupil during the</w:t>
      </w:r>
      <w:r w:rsidR="00BB4881" w:rsidRPr="00C02B86">
        <w:rPr>
          <w:rFonts w:ascii="Arial" w:hAnsi="Arial" w:cs="Arial"/>
          <w:sz w:val="22"/>
          <w:szCs w:val="22"/>
        </w:rPr>
        <w:t xml:space="preserve"> suspension/</w:t>
      </w:r>
      <w:r w:rsidR="00B45835" w:rsidRPr="00C02B86">
        <w:rPr>
          <w:rFonts w:ascii="Arial" w:hAnsi="Arial" w:cs="Arial"/>
          <w:sz w:val="22"/>
          <w:szCs w:val="22"/>
        </w:rPr>
        <w:t>exclusion</w:t>
      </w:r>
    </w:p>
    <w:p w14:paraId="1A0CAD88" w14:textId="51862C66" w:rsidR="009D7FC1" w:rsidRPr="00C02B86" w:rsidRDefault="00100A51" w:rsidP="002E5415">
      <w:pPr>
        <w:pStyle w:val="ListParagraph"/>
        <w:widowControl w:val="0"/>
        <w:numPr>
          <w:ilvl w:val="0"/>
          <w:numId w:val="17"/>
        </w:numPr>
        <w:tabs>
          <w:tab w:val="left" w:pos="450"/>
          <w:tab w:val="left" w:pos="540"/>
        </w:tabs>
        <w:autoSpaceDE w:val="0"/>
        <w:autoSpaceDN w:val="0"/>
        <w:adjustRightInd w:val="0"/>
        <w:spacing w:after="240"/>
        <w:ind w:left="450" w:hanging="450"/>
        <w:jc w:val="both"/>
        <w:rPr>
          <w:rFonts w:ascii="Arial" w:hAnsi="Arial" w:cs="Arial"/>
          <w:sz w:val="22"/>
          <w:szCs w:val="22"/>
        </w:rPr>
      </w:pPr>
      <w:r w:rsidRPr="00C02B86">
        <w:rPr>
          <w:rFonts w:ascii="Arial" w:hAnsi="Arial" w:cs="Arial"/>
          <w:sz w:val="22"/>
          <w:szCs w:val="22"/>
        </w:rPr>
        <w:t xml:space="preserve">In </w:t>
      </w:r>
      <w:r w:rsidR="00F249FE" w:rsidRPr="00C02B86">
        <w:rPr>
          <w:rFonts w:ascii="Arial" w:hAnsi="Arial" w:cs="Arial"/>
          <w:sz w:val="22"/>
          <w:szCs w:val="22"/>
        </w:rPr>
        <w:t>addition,</w:t>
      </w:r>
      <w:r w:rsidRPr="00C02B86">
        <w:rPr>
          <w:rFonts w:ascii="Arial" w:hAnsi="Arial" w:cs="Arial"/>
          <w:sz w:val="22"/>
          <w:szCs w:val="22"/>
        </w:rPr>
        <w:t xml:space="preserve"> the </w:t>
      </w:r>
      <w:r w:rsidR="002C0FF4" w:rsidRPr="00C02B86">
        <w:rPr>
          <w:rFonts w:ascii="Arial" w:hAnsi="Arial" w:cs="Arial"/>
          <w:sz w:val="22"/>
          <w:szCs w:val="22"/>
        </w:rPr>
        <w:t>Academy</w:t>
      </w:r>
      <w:r w:rsidRPr="00C02B86">
        <w:rPr>
          <w:rFonts w:ascii="Arial" w:hAnsi="Arial" w:cs="Arial"/>
          <w:sz w:val="22"/>
          <w:szCs w:val="22"/>
        </w:rPr>
        <w:t xml:space="preserve"> will draw attention to relevant sources of free and impartial </w:t>
      </w:r>
      <w:r w:rsidR="00593D5A" w:rsidRPr="00C02B86">
        <w:rPr>
          <w:rFonts w:ascii="Arial" w:hAnsi="Arial" w:cs="Arial"/>
          <w:sz w:val="22"/>
          <w:szCs w:val="22"/>
        </w:rPr>
        <w:t>information</w:t>
      </w:r>
      <w:r w:rsidRPr="00C02B86">
        <w:rPr>
          <w:rFonts w:ascii="Arial" w:hAnsi="Arial" w:cs="Arial"/>
          <w:sz w:val="22"/>
          <w:szCs w:val="22"/>
        </w:rPr>
        <w:t xml:space="preserve"> including: </w:t>
      </w:r>
    </w:p>
    <w:p w14:paraId="6CAE0ACC" w14:textId="42B32379" w:rsidR="009D7FC1" w:rsidRPr="00C02B86" w:rsidRDefault="00100A51" w:rsidP="00675D28">
      <w:pPr>
        <w:pStyle w:val="ListParagraph"/>
        <w:widowControl w:val="0"/>
        <w:numPr>
          <w:ilvl w:val="0"/>
          <w:numId w:val="22"/>
        </w:numPr>
        <w:tabs>
          <w:tab w:val="left" w:pos="450"/>
          <w:tab w:val="left" w:pos="540"/>
        </w:tabs>
        <w:autoSpaceDE w:val="0"/>
        <w:autoSpaceDN w:val="0"/>
        <w:adjustRightInd w:val="0"/>
        <w:spacing w:after="240"/>
        <w:rPr>
          <w:rFonts w:ascii="Arial" w:hAnsi="Arial" w:cs="Arial"/>
          <w:sz w:val="22"/>
          <w:szCs w:val="22"/>
        </w:rPr>
      </w:pPr>
      <w:r w:rsidRPr="00C02B86">
        <w:rPr>
          <w:rFonts w:ascii="Arial" w:hAnsi="Arial" w:cs="Arial"/>
          <w:sz w:val="22"/>
          <w:szCs w:val="22"/>
        </w:rPr>
        <w:t>a link to DfE statutory guidance on exclusions: exclusions guidance (Exclusion from maintained</w:t>
      </w:r>
      <w:r w:rsidR="00111F44" w:rsidRPr="00C02B86">
        <w:rPr>
          <w:rFonts w:ascii="Arial" w:hAnsi="Arial" w:cs="Arial"/>
          <w:sz w:val="22"/>
          <w:szCs w:val="22"/>
        </w:rPr>
        <w:t xml:space="preserve"> Schools</w:t>
      </w:r>
      <w:r w:rsidRPr="00C02B86">
        <w:rPr>
          <w:rFonts w:ascii="Arial" w:hAnsi="Arial" w:cs="Arial"/>
          <w:sz w:val="22"/>
          <w:szCs w:val="22"/>
        </w:rPr>
        <w:t xml:space="preserve">, Academies and pupil referral units </w:t>
      </w:r>
      <w:r w:rsidR="009D7FC1" w:rsidRPr="00C02B86">
        <w:rPr>
          <w:rFonts w:ascii="Arial" w:hAnsi="Arial" w:cs="Arial"/>
          <w:sz w:val="22"/>
          <w:szCs w:val="22"/>
        </w:rPr>
        <w:t>in England from September 2012)</w:t>
      </w:r>
    </w:p>
    <w:p w14:paraId="6D64B44B" w14:textId="77777777" w:rsidR="0019095D" w:rsidRPr="00C02B86" w:rsidRDefault="0019095D" w:rsidP="00675D28">
      <w:pPr>
        <w:pStyle w:val="ListParagraph"/>
        <w:widowControl w:val="0"/>
        <w:tabs>
          <w:tab w:val="left" w:pos="450"/>
          <w:tab w:val="left" w:pos="540"/>
        </w:tabs>
        <w:autoSpaceDE w:val="0"/>
        <w:autoSpaceDN w:val="0"/>
        <w:adjustRightInd w:val="0"/>
        <w:spacing w:after="240"/>
        <w:ind w:left="1800"/>
        <w:rPr>
          <w:rFonts w:ascii="Arial" w:hAnsi="Arial" w:cs="Arial"/>
          <w:sz w:val="22"/>
          <w:szCs w:val="22"/>
        </w:rPr>
      </w:pPr>
    </w:p>
    <w:p w14:paraId="0B1DCE1E" w14:textId="77777777" w:rsidR="006A01D7" w:rsidRPr="00C02B86" w:rsidRDefault="00100A51" w:rsidP="006A01D7">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60EE43FB">
        <w:rPr>
          <w:rFonts w:ascii="Arial" w:hAnsi="Arial" w:cs="Arial"/>
          <w:sz w:val="22"/>
          <w:szCs w:val="22"/>
        </w:rPr>
        <w:t xml:space="preserve">a link to the Coram </w:t>
      </w:r>
      <w:r w:rsidR="00111F44" w:rsidRPr="60EE43FB">
        <w:rPr>
          <w:rFonts w:ascii="Arial" w:hAnsi="Arial" w:cs="Arial"/>
          <w:sz w:val="22"/>
          <w:szCs w:val="22"/>
        </w:rPr>
        <w:t>Children’s</w:t>
      </w:r>
      <w:r w:rsidRPr="60EE43FB">
        <w:rPr>
          <w:rFonts w:ascii="Arial" w:hAnsi="Arial" w:cs="Arial"/>
          <w:sz w:val="22"/>
          <w:szCs w:val="22"/>
        </w:rPr>
        <w:t xml:space="preserve"> Legal Centre: </w:t>
      </w:r>
      <w:hyperlink r:id="rId11">
        <w:r w:rsidR="008249F8" w:rsidRPr="60EE43FB">
          <w:rPr>
            <w:rStyle w:val="Hyperlink"/>
            <w:rFonts w:ascii="Arial" w:eastAsia="Arial" w:hAnsi="Arial" w:cs="Arial"/>
            <w:sz w:val="22"/>
            <w:szCs w:val="22"/>
          </w:rPr>
          <w:t>www.childlawadvice.org.uk</w:t>
        </w:r>
      </w:hyperlink>
    </w:p>
    <w:p w14:paraId="33133557" w14:textId="16881F6D" w:rsidR="006A01D7" w:rsidRPr="005D0B44" w:rsidRDefault="006A01D7" w:rsidP="60EE43FB">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proofErr w:type="gramStart"/>
      <w:r w:rsidRPr="60EE43FB">
        <w:rPr>
          <w:rFonts w:ascii="Arial" w:eastAsia="Arial" w:hAnsi="Arial" w:cs="Arial"/>
          <w:sz w:val="22"/>
          <w:szCs w:val="22"/>
        </w:rPr>
        <w:t xml:space="preserve">SENDIASS  </w:t>
      </w:r>
      <w:r w:rsidR="003D3E82">
        <w:rPr>
          <w:rFonts w:ascii="Arial" w:eastAsia="Arial" w:hAnsi="Arial" w:cs="Arial"/>
          <w:sz w:val="22"/>
          <w:szCs w:val="22"/>
        </w:rPr>
        <w:t>Stockton</w:t>
      </w:r>
      <w:proofErr w:type="gramEnd"/>
      <w:r w:rsidR="003D3E82">
        <w:rPr>
          <w:rFonts w:ascii="Arial" w:eastAsia="Arial" w:hAnsi="Arial" w:cs="Arial"/>
          <w:sz w:val="22"/>
          <w:szCs w:val="22"/>
        </w:rPr>
        <w:t xml:space="preserve"> Borough Council</w:t>
      </w:r>
    </w:p>
    <w:p w14:paraId="67B8F471" w14:textId="77777777" w:rsidR="008249F8" w:rsidRPr="00C02B86" w:rsidRDefault="008249F8" w:rsidP="008249F8">
      <w:pPr>
        <w:pStyle w:val="ListParagraph"/>
        <w:widowControl w:val="0"/>
        <w:tabs>
          <w:tab w:val="left" w:pos="450"/>
          <w:tab w:val="left" w:pos="540"/>
        </w:tabs>
        <w:autoSpaceDE w:val="0"/>
        <w:autoSpaceDN w:val="0"/>
        <w:adjustRightInd w:val="0"/>
        <w:spacing w:after="240"/>
        <w:ind w:left="450"/>
        <w:rPr>
          <w:rFonts w:ascii="Arial" w:hAnsi="Arial" w:cs="Arial"/>
          <w:sz w:val="22"/>
          <w:szCs w:val="22"/>
        </w:rPr>
      </w:pPr>
    </w:p>
    <w:p w14:paraId="0169BA24" w14:textId="77777777" w:rsidR="0036666A" w:rsidRPr="00C02B86" w:rsidRDefault="001F1B41" w:rsidP="002E5415">
      <w:pPr>
        <w:widowControl w:val="0"/>
        <w:tabs>
          <w:tab w:val="left" w:pos="450"/>
          <w:tab w:val="left" w:pos="540"/>
        </w:tabs>
        <w:autoSpaceDE w:val="0"/>
        <w:autoSpaceDN w:val="0"/>
        <w:adjustRightInd w:val="0"/>
        <w:spacing w:after="240"/>
        <w:jc w:val="both"/>
        <w:rPr>
          <w:rFonts w:ascii="Arial" w:hAnsi="Arial" w:cs="Arial"/>
          <w:sz w:val="22"/>
          <w:szCs w:val="22"/>
        </w:rPr>
      </w:pPr>
      <w:r w:rsidRPr="60EE43FB">
        <w:rPr>
          <w:rFonts w:ascii="Arial" w:hAnsi="Arial" w:cs="Arial"/>
          <w:sz w:val="22"/>
          <w:szCs w:val="22"/>
        </w:rPr>
        <w:t xml:space="preserve">The </w:t>
      </w:r>
      <w:proofErr w:type="gramStart"/>
      <w:r w:rsidRPr="60EE43FB">
        <w:rPr>
          <w:rFonts w:ascii="Arial" w:hAnsi="Arial" w:cs="Arial"/>
          <w:sz w:val="22"/>
          <w:szCs w:val="22"/>
        </w:rPr>
        <w:t>Principal</w:t>
      </w:r>
      <w:proofErr w:type="gramEnd"/>
      <w:r w:rsidRPr="60EE43FB">
        <w:rPr>
          <w:rFonts w:ascii="Arial" w:hAnsi="Arial" w:cs="Arial"/>
          <w:sz w:val="22"/>
          <w:szCs w:val="22"/>
        </w:rPr>
        <w:t xml:space="preserve"> </w:t>
      </w:r>
      <w:r w:rsidR="00791BBE" w:rsidRPr="60EE43FB">
        <w:rPr>
          <w:rFonts w:ascii="Arial" w:hAnsi="Arial" w:cs="Arial"/>
          <w:sz w:val="22"/>
          <w:szCs w:val="22"/>
        </w:rPr>
        <w:t>will, without delay, notify the Local Authority of any</w:t>
      </w:r>
      <w:r w:rsidR="00D50A03" w:rsidRPr="60EE43FB">
        <w:rPr>
          <w:rFonts w:ascii="Arial" w:hAnsi="Arial" w:cs="Arial"/>
          <w:sz w:val="22"/>
          <w:szCs w:val="22"/>
        </w:rPr>
        <w:t xml:space="preserve"> suspension or</w:t>
      </w:r>
      <w:r w:rsidR="00791BBE" w:rsidRPr="60EE43FB">
        <w:rPr>
          <w:rFonts w:ascii="Arial" w:hAnsi="Arial" w:cs="Arial"/>
          <w:sz w:val="22"/>
          <w:szCs w:val="22"/>
        </w:rPr>
        <w:t xml:space="preserve"> exclusion</w:t>
      </w:r>
      <w:r w:rsidR="00992457" w:rsidRPr="60EE43FB">
        <w:rPr>
          <w:rFonts w:ascii="Arial" w:hAnsi="Arial" w:cs="Arial"/>
          <w:sz w:val="22"/>
          <w:szCs w:val="22"/>
        </w:rPr>
        <w:t>, regardless of the length</w:t>
      </w:r>
      <w:r w:rsidR="00926CB4" w:rsidRPr="60EE43FB">
        <w:rPr>
          <w:rFonts w:ascii="Arial" w:hAnsi="Arial" w:cs="Arial"/>
          <w:sz w:val="22"/>
          <w:szCs w:val="22"/>
        </w:rPr>
        <w:t xml:space="preserve"> </w:t>
      </w:r>
      <w:r w:rsidR="00992457" w:rsidRPr="60EE43FB">
        <w:rPr>
          <w:rFonts w:ascii="Arial" w:hAnsi="Arial" w:cs="Arial"/>
          <w:sz w:val="22"/>
          <w:szCs w:val="22"/>
        </w:rPr>
        <w:t>of the excl</w:t>
      </w:r>
      <w:r w:rsidR="00B936D6" w:rsidRPr="60EE43FB">
        <w:rPr>
          <w:rFonts w:ascii="Arial" w:hAnsi="Arial" w:cs="Arial"/>
          <w:sz w:val="22"/>
          <w:szCs w:val="22"/>
        </w:rPr>
        <w:t>usion</w:t>
      </w:r>
      <w:r w:rsidR="00992457" w:rsidRPr="60EE43FB">
        <w:rPr>
          <w:rFonts w:ascii="Arial" w:hAnsi="Arial" w:cs="Arial"/>
          <w:sz w:val="22"/>
          <w:szCs w:val="22"/>
        </w:rPr>
        <w:t>.</w:t>
      </w:r>
    </w:p>
    <w:p w14:paraId="62365D89" w14:textId="7514283F" w:rsidR="001B5932" w:rsidRPr="00C02B86" w:rsidRDefault="0036666A" w:rsidP="002E5415">
      <w:pPr>
        <w:widowControl w:val="0"/>
        <w:tabs>
          <w:tab w:val="left" w:pos="450"/>
          <w:tab w:val="left" w:pos="540"/>
        </w:tabs>
        <w:autoSpaceDE w:val="0"/>
        <w:autoSpaceDN w:val="0"/>
        <w:adjustRightInd w:val="0"/>
        <w:spacing w:after="240"/>
        <w:jc w:val="both"/>
        <w:rPr>
          <w:rFonts w:ascii="Arial" w:hAnsi="Arial" w:cs="Arial"/>
          <w:sz w:val="22"/>
          <w:szCs w:val="22"/>
        </w:rPr>
      </w:pPr>
      <w:r w:rsidRPr="60EE43FB">
        <w:rPr>
          <w:rFonts w:ascii="Arial" w:hAnsi="Arial" w:cs="Arial"/>
          <w:sz w:val="22"/>
          <w:szCs w:val="22"/>
        </w:rPr>
        <w:t xml:space="preserve">If a pupil has a social worker, or if a pupil is looked-after, the </w:t>
      </w:r>
      <w:proofErr w:type="gramStart"/>
      <w:r w:rsidRPr="60EE43FB">
        <w:rPr>
          <w:rFonts w:ascii="Arial" w:hAnsi="Arial" w:cs="Arial"/>
          <w:sz w:val="22"/>
          <w:szCs w:val="22"/>
        </w:rPr>
        <w:t>Principal</w:t>
      </w:r>
      <w:proofErr w:type="gramEnd"/>
      <w:r w:rsidRPr="60EE43FB">
        <w:rPr>
          <w:rFonts w:ascii="Arial" w:hAnsi="Arial" w:cs="Arial"/>
          <w:sz w:val="22"/>
          <w:szCs w:val="22"/>
        </w:rPr>
        <w:t xml:space="preserve"> will, also without delay after their decision, notify the social worker and/or Virtual School Head, as applicable.</w:t>
      </w:r>
    </w:p>
    <w:p w14:paraId="46A19C52" w14:textId="58461703" w:rsidR="00100A51" w:rsidRPr="00C02B86" w:rsidRDefault="00634734" w:rsidP="00675D28">
      <w:pPr>
        <w:pStyle w:val="ListParagraph"/>
        <w:widowControl w:val="0"/>
        <w:numPr>
          <w:ilvl w:val="0"/>
          <w:numId w:val="17"/>
        </w:numPr>
        <w:tabs>
          <w:tab w:val="left" w:pos="450"/>
          <w:tab w:val="left" w:pos="540"/>
        </w:tabs>
        <w:autoSpaceDE w:val="0"/>
        <w:autoSpaceDN w:val="0"/>
        <w:adjustRightInd w:val="0"/>
        <w:spacing w:after="240"/>
        <w:ind w:left="450" w:hanging="450"/>
        <w:rPr>
          <w:rFonts w:ascii="Arial" w:hAnsi="Arial" w:cs="Arial"/>
          <w:sz w:val="22"/>
          <w:szCs w:val="22"/>
        </w:rPr>
      </w:pPr>
      <w:r w:rsidRPr="00C02B86">
        <w:rPr>
          <w:rFonts w:ascii="Arial" w:hAnsi="Arial" w:cs="Arial"/>
          <w:sz w:val="22"/>
          <w:szCs w:val="22"/>
        </w:rPr>
        <w:t xml:space="preserve">The </w:t>
      </w:r>
      <w:proofErr w:type="gramStart"/>
      <w:r w:rsidR="00100A51" w:rsidRPr="00C02B86">
        <w:rPr>
          <w:rFonts w:ascii="Arial" w:hAnsi="Arial" w:cs="Arial"/>
          <w:sz w:val="22"/>
          <w:szCs w:val="22"/>
        </w:rPr>
        <w:t>Principal</w:t>
      </w:r>
      <w:proofErr w:type="gramEnd"/>
      <w:r w:rsidR="00100A51" w:rsidRPr="00C02B86">
        <w:rPr>
          <w:rFonts w:ascii="Arial" w:hAnsi="Arial" w:cs="Arial"/>
          <w:sz w:val="22"/>
          <w:szCs w:val="22"/>
        </w:rPr>
        <w:t xml:space="preserve"> will, without delay, notify the </w:t>
      </w:r>
      <w:r w:rsidR="002C0FF4" w:rsidRPr="00C02B86">
        <w:rPr>
          <w:rFonts w:ascii="Arial" w:hAnsi="Arial" w:cs="Arial"/>
          <w:sz w:val="22"/>
          <w:szCs w:val="22"/>
        </w:rPr>
        <w:t>Academy</w:t>
      </w:r>
      <w:r w:rsidR="00F249FE" w:rsidRPr="00C02B86">
        <w:rPr>
          <w:rFonts w:ascii="Arial" w:hAnsi="Arial" w:cs="Arial"/>
          <w:sz w:val="22"/>
          <w:szCs w:val="22"/>
        </w:rPr>
        <w:t xml:space="preserve"> Improvement Committee</w:t>
      </w:r>
      <w:r w:rsidR="002D7D57" w:rsidRPr="00C02B86">
        <w:rPr>
          <w:rFonts w:ascii="Arial" w:hAnsi="Arial" w:cs="Arial"/>
          <w:sz w:val="22"/>
          <w:szCs w:val="22"/>
        </w:rPr>
        <w:t xml:space="preserve"> and the </w:t>
      </w:r>
      <w:r w:rsidR="00100A51" w:rsidRPr="00C02B86">
        <w:rPr>
          <w:rFonts w:ascii="Arial" w:hAnsi="Arial" w:cs="Arial"/>
          <w:sz w:val="22"/>
          <w:szCs w:val="22"/>
        </w:rPr>
        <w:t>Trust of</w:t>
      </w:r>
      <w:r w:rsidR="00134DC8">
        <w:rPr>
          <w:rFonts w:ascii="Tahoma" w:eastAsia="MS Gothic" w:hAnsi="Tahoma" w:cs="Tahoma"/>
          <w:sz w:val="22"/>
          <w:szCs w:val="22"/>
        </w:rPr>
        <w:t>:</w:t>
      </w:r>
    </w:p>
    <w:p w14:paraId="4B935175" w14:textId="39C62C5B" w:rsidR="00E20315" w:rsidRPr="005300E6" w:rsidRDefault="00100A51"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a permanent exclusion (including where a</w:t>
      </w:r>
      <w:r w:rsidR="00BB4881" w:rsidRPr="005300E6">
        <w:rPr>
          <w:rFonts w:ascii="Arial" w:hAnsi="Arial" w:cs="Arial"/>
          <w:sz w:val="22"/>
          <w:szCs w:val="22"/>
        </w:rPr>
        <w:t xml:space="preserve"> suspension</w:t>
      </w:r>
      <w:r w:rsidRPr="005300E6">
        <w:rPr>
          <w:rFonts w:ascii="Arial" w:hAnsi="Arial" w:cs="Arial"/>
          <w:sz w:val="22"/>
          <w:szCs w:val="22"/>
        </w:rPr>
        <w:t xml:space="preserve"> is made </w:t>
      </w:r>
      <w:r w:rsidR="007467BF" w:rsidRPr="005300E6">
        <w:rPr>
          <w:rFonts w:ascii="Arial" w:hAnsi="Arial" w:cs="Arial"/>
          <w:sz w:val="22"/>
          <w:szCs w:val="22"/>
        </w:rPr>
        <w:t xml:space="preserve">a </w:t>
      </w:r>
      <w:r w:rsidRPr="005300E6">
        <w:rPr>
          <w:rFonts w:ascii="Arial" w:hAnsi="Arial" w:cs="Arial"/>
          <w:sz w:val="22"/>
          <w:szCs w:val="22"/>
        </w:rPr>
        <w:t>permanent</w:t>
      </w:r>
      <w:r w:rsidR="007467BF" w:rsidRPr="005300E6">
        <w:rPr>
          <w:rFonts w:ascii="Arial" w:hAnsi="Arial" w:cs="Arial"/>
          <w:sz w:val="22"/>
          <w:szCs w:val="22"/>
        </w:rPr>
        <w:t xml:space="preserve"> exclusion</w:t>
      </w:r>
      <w:proofErr w:type="gramStart"/>
      <w:r w:rsidRPr="005300E6">
        <w:rPr>
          <w:rFonts w:ascii="Arial" w:hAnsi="Arial" w:cs="Arial"/>
          <w:sz w:val="22"/>
          <w:szCs w:val="22"/>
        </w:rPr>
        <w:t>);</w:t>
      </w:r>
      <w:proofErr w:type="gramEnd"/>
      <w:r w:rsidRPr="005300E6">
        <w:rPr>
          <w:rFonts w:ascii="Arial" w:hAnsi="Arial" w:cs="Arial"/>
          <w:sz w:val="22"/>
          <w:szCs w:val="22"/>
        </w:rPr>
        <w:t xml:space="preserve"> </w:t>
      </w:r>
    </w:p>
    <w:p w14:paraId="7DDF787B" w14:textId="13EDA84E" w:rsidR="00E20315" w:rsidRPr="005300E6" w:rsidRDefault="00BB4881"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s</w:t>
      </w:r>
      <w:r w:rsidR="00E34D0A" w:rsidRPr="005300E6">
        <w:rPr>
          <w:rFonts w:ascii="Arial" w:hAnsi="Arial" w:cs="Arial"/>
          <w:sz w:val="22"/>
          <w:szCs w:val="22"/>
        </w:rPr>
        <w:t>uspensions</w:t>
      </w:r>
      <w:r w:rsidR="00B45835" w:rsidRPr="005300E6">
        <w:rPr>
          <w:rFonts w:ascii="Arial" w:hAnsi="Arial" w:cs="Arial"/>
          <w:sz w:val="22"/>
          <w:szCs w:val="22"/>
        </w:rPr>
        <w:t xml:space="preserve"> </w:t>
      </w:r>
      <w:r w:rsidR="00100A51" w:rsidRPr="005300E6">
        <w:rPr>
          <w:rFonts w:ascii="Arial" w:hAnsi="Arial" w:cs="Arial"/>
          <w:sz w:val="22"/>
          <w:szCs w:val="22"/>
        </w:rPr>
        <w:t>which w</w:t>
      </w:r>
      <w:r w:rsidR="00E34D0A" w:rsidRPr="005300E6">
        <w:rPr>
          <w:rFonts w:ascii="Arial" w:hAnsi="Arial" w:cs="Arial"/>
          <w:sz w:val="22"/>
          <w:szCs w:val="22"/>
        </w:rPr>
        <w:t>o</w:t>
      </w:r>
      <w:r w:rsidR="00100A51" w:rsidRPr="005300E6">
        <w:rPr>
          <w:rFonts w:ascii="Arial" w:hAnsi="Arial" w:cs="Arial"/>
          <w:sz w:val="22"/>
          <w:szCs w:val="22"/>
        </w:rPr>
        <w:t xml:space="preserve">uld result in the pupil being </w:t>
      </w:r>
      <w:r w:rsidR="00E34D0A" w:rsidRPr="005300E6">
        <w:rPr>
          <w:rFonts w:ascii="Arial" w:hAnsi="Arial" w:cs="Arial"/>
          <w:sz w:val="22"/>
          <w:szCs w:val="22"/>
        </w:rPr>
        <w:t>sus</w:t>
      </w:r>
      <w:r w:rsidR="584C01D9" w:rsidRPr="005300E6">
        <w:rPr>
          <w:rFonts w:ascii="Arial" w:hAnsi="Arial" w:cs="Arial"/>
          <w:sz w:val="22"/>
          <w:szCs w:val="22"/>
        </w:rPr>
        <w:t>p</w:t>
      </w:r>
      <w:r w:rsidR="00E34D0A" w:rsidRPr="005300E6">
        <w:rPr>
          <w:rFonts w:ascii="Arial" w:hAnsi="Arial" w:cs="Arial"/>
          <w:sz w:val="22"/>
          <w:szCs w:val="22"/>
        </w:rPr>
        <w:t>ended</w:t>
      </w:r>
      <w:r w:rsidR="00B45835" w:rsidRPr="005300E6">
        <w:rPr>
          <w:rFonts w:ascii="Arial" w:hAnsi="Arial" w:cs="Arial"/>
          <w:sz w:val="22"/>
          <w:szCs w:val="22"/>
        </w:rPr>
        <w:t xml:space="preserve"> </w:t>
      </w:r>
      <w:r w:rsidR="00100A51" w:rsidRPr="005300E6">
        <w:rPr>
          <w:rFonts w:ascii="Arial" w:hAnsi="Arial" w:cs="Arial"/>
          <w:sz w:val="22"/>
          <w:szCs w:val="22"/>
        </w:rPr>
        <w:t xml:space="preserve">for more than five </w:t>
      </w:r>
      <w:r w:rsidR="002C0FF4" w:rsidRPr="005300E6">
        <w:rPr>
          <w:rFonts w:ascii="Arial" w:hAnsi="Arial" w:cs="Arial"/>
          <w:sz w:val="22"/>
          <w:szCs w:val="22"/>
        </w:rPr>
        <w:t>Academy</w:t>
      </w:r>
      <w:r w:rsidR="00100A51" w:rsidRPr="005300E6">
        <w:rPr>
          <w:rFonts w:ascii="Arial" w:hAnsi="Arial" w:cs="Arial"/>
          <w:sz w:val="22"/>
          <w:szCs w:val="22"/>
        </w:rPr>
        <w:t xml:space="preserve"> days</w:t>
      </w:r>
      <w:r w:rsidR="00100A51" w:rsidRPr="005300E6">
        <w:rPr>
          <w:rFonts w:ascii="Tahoma" w:eastAsia="MS Gothic" w:hAnsi="Tahoma" w:cs="Tahoma"/>
          <w:sz w:val="22"/>
          <w:szCs w:val="22"/>
        </w:rPr>
        <w:t> </w:t>
      </w:r>
      <w:r w:rsidR="00100A51" w:rsidRPr="005300E6">
        <w:rPr>
          <w:rFonts w:ascii="Arial" w:hAnsi="Arial" w:cs="Arial"/>
          <w:sz w:val="22"/>
          <w:szCs w:val="22"/>
        </w:rPr>
        <w:t xml:space="preserve">(or more than ten lunchtimes) in a term; and </w:t>
      </w:r>
    </w:p>
    <w:p w14:paraId="1804B97F" w14:textId="2449F96A" w:rsidR="00E20315" w:rsidRPr="005300E6" w:rsidRDefault="00D44608"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suspensions</w:t>
      </w:r>
      <w:r w:rsidR="00B45835" w:rsidRPr="005300E6">
        <w:rPr>
          <w:rFonts w:ascii="Arial" w:hAnsi="Arial" w:cs="Arial"/>
          <w:sz w:val="22"/>
          <w:szCs w:val="22"/>
        </w:rPr>
        <w:t xml:space="preserve"> </w:t>
      </w:r>
      <w:r w:rsidR="00100A51" w:rsidRPr="005300E6">
        <w:rPr>
          <w:rFonts w:ascii="Arial" w:hAnsi="Arial" w:cs="Arial"/>
          <w:sz w:val="22"/>
          <w:szCs w:val="22"/>
        </w:rPr>
        <w:t>which would result in the pupil missing a public examination or national curriculum test.</w:t>
      </w:r>
      <w:r w:rsidR="00100A51" w:rsidRPr="005300E6">
        <w:rPr>
          <w:rFonts w:ascii="Tahoma" w:eastAsia="MS Gothic" w:hAnsi="Tahoma" w:cs="Tahoma"/>
          <w:sz w:val="22"/>
          <w:szCs w:val="22"/>
        </w:rPr>
        <w:t> </w:t>
      </w:r>
      <w:r w:rsidR="00100A51" w:rsidRPr="005300E6">
        <w:rPr>
          <w:rFonts w:ascii="Arial" w:hAnsi="Arial" w:cs="Arial"/>
          <w:sz w:val="22"/>
          <w:szCs w:val="22"/>
        </w:rPr>
        <w:t xml:space="preserve">For all other </w:t>
      </w:r>
      <w:r w:rsidR="00B45835" w:rsidRPr="005300E6">
        <w:rPr>
          <w:rFonts w:ascii="Arial" w:hAnsi="Arial" w:cs="Arial"/>
          <w:sz w:val="22"/>
          <w:szCs w:val="22"/>
        </w:rPr>
        <w:t xml:space="preserve">exclusions </w:t>
      </w:r>
      <w:r w:rsidR="00100A51" w:rsidRPr="005300E6">
        <w:rPr>
          <w:rFonts w:ascii="Arial" w:hAnsi="Arial" w:cs="Arial"/>
          <w:sz w:val="22"/>
          <w:szCs w:val="22"/>
        </w:rPr>
        <w:t xml:space="preserve">the </w:t>
      </w:r>
      <w:proofErr w:type="gramStart"/>
      <w:r w:rsidR="00111F44" w:rsidRPr="005300E6">
        <w:rPr>
          <w:rFonts w:ascii="Arial" w:hAnsi="Arial" w:cs="Arial"/>
          <w:sz w:val="22"/>
          <w:szCs w:val="22"/>
        </w:rPr>
        <w:t>Principal</w:t>
      </w:r>
      <w:proofErr w:type="gramEnd"/>
      <w:r w:rsidR="00111F44" w:rsidRPr="005300E6">
        <w:rPr>
          <w:rFonts w:ascii="Arial" w:hAnsi="Arial" w:cs="Arial"/>
          <w:sz w:val="22"/>
          <w:szCs w:val="22"/>
        </w:rPr>
        <w:t xml:space="preserve"> </w:t>
      </w:r>
      <w:r w:rsidR="00100A51" w:rsidRPr="005300E6">
        <w:rPr>
          <w:rFonts w:ascii="Arial" w:hAnsi="Arial" w:cs="Arial"/>
          <w:sz w:val="22"/>
          <w:szCs w:val="22"/>
        </w:rPr>
        <w:t xml:space="preserve">will notify the local authority, </w:t>
      </w:r>
      <w:r w:rsidR="002C0FF4" w:rsidRPr="005300E6">
        <w:rPr>
          <w:rFonts w:ascii="Arial" w:hAnsi="Arial" w:cs="Arial"/>
          <w:sz w:val="22"/>
          <w:szCs w:val="22"/>
        </w:rPr>
        <w:t>Academy</w:t>
      </w:r>
      <w:r w:rsidR="00F249FE" w:rsidRPr="005300E6">
        <w:rPr>
          <w:rFonts w:ascii="Arial" w:hAnsi="Arial" w:cs="Arial"/>
          <w:sz w:val="22"/>
          <w:szCs w:val="22"/>
        </w:rPr>
        <w:t xml:space="preserve"> Improvement Committee </w:t>
      </w:r>
      <w:r w:rsidR="00100A51" w:rsidRPr="005300E6">
        <w:rPr>
          <w:rFonts w:ascii="Arial" w:hAnsi="Arial" w:cs="Arial"/>
          <w:sz w:val="22"/>
          <w:szCs w:val="22"/>
        </w:rPr>
        <w:t xml:space="preserve">and the </w:t>
      </w:r>
      <w:r w:rsidR="00634734" w:rsidRPr="005300E6">
        <w:rPr>
          <w:rFonts w:ascii="Arial" w:hAnsi="Arial" w:cs="Arial"/>
          <w:sz w:val="22"/>
          <w:szCs w:val="22"/>
        </w:rPr>
        <w:t>Trust</w:t>
      </w:r>
      <w:r w:rsidR="00100A51" w:rsidRPr="005300E6">
        <w:rPr>
          <w:rFonts w:ascii="Arial" w:hAnsi="Arial" w:cs="Arial"/>
          <w:sz w:val="22"/>
          <w:szCs w:val="22"/>
        </w:rPr>
        <w:t xml:space="preserve"> once a term. </w:t>
      </w:r>
    </w:p>
    <w:p w14:paraId="5357CD3A" w14:textId="2C6C1500" w:rsidR="00A74709" w:rsidRDefault="00100A51" w:rsidP="001849E3">
      <w:pPr>
        <w:pStyle w:val="ListParagraph"/>
        <w:widowControl w:val="0"/>
        <w:numPr>
          <w:ilvl w:val="0"/>
          <w:numId w:val="29"/>
        </w:numPr>
        <w:tabs>
          <w:tab w:val="left" w:pos="450"/>
          <w:tab w:val="left" w:pos="540"/>
        </w:tabs>
        <w:autoSpaceDE w:val="0"/>
        <w:autoSpaceDN w:val="0"/>
        <w:adjustRightInd w:val="0"/>
        <w:spacing w:after="240"/>
        <w:jc w:val="both"/>
        <w:rPr>
          <w:rFonts w:ascii="Arial" w:hAnsi="Arial" w:cs="Arial"/>
          <w:sz w:val="22"/>
          <w:szCs w:val="22"/>
        </w:rPr>
      </w:pPr>
      <w:r w:rsidRPr="005300E6">
        <w:rPr>
          <w:rFonts w:ascii="Arial" w:hAnsi="Arial" w:cs="Arial"/>
          <w:sz w:val="22"/>
          <w:szCs w:val="22"/>
        </w:rPr>
        <w:t xml:space="preserve">For a permanent exclusion, if the pupil lives outside the local authority in which the </w:t>
      </w:r>
      <w:r w:rsidR="002C0FF4" w:rsidRPr="005300E6">
        <w:rPr>
          <w:rFonts w:ascii="Arial" w:hAnsi="Arial" w:cs="Arial"/>
          <w:sz w:val="22"/>
          <w:szCs w:val="22"/>
        </w:rPr>
        <w:t>Academy</w:t>
      </w:r>
      <w:r w:rsidRPr="005300E6">
        <w:rPr>
          <w:rFonts w:ascii="Arial" w:hAnsi="Arial" w:cs="Arial"/>
          <w:sz w:val="22"/>
          <w:szCs w:val="22"/>
        </w:rPr>
        <w:t xml:space="preserve"> is located, the </w:t>
      </w:r>
      <w:r w:rsidR="00873683" w:rsidRPr="005300E6">
        <w:rPr>
          <w:rFonts w:ascii="Arial" w:hAnsi="Arial" w:cs="Arial"/>
          <w:sz w:val="22"/>
          <w:szCs w:val="22"/>
        </w:rPr>
        <w:t>a</w:t>
      </w:r>
      <w:r w:rsidR="002C0FF4" w:rsidRPr="005300E6">
        <w:rPr>
          <w:rFonts w:ascii="Arial" w:hAnsi="Arial" w:cs="Arial"/>
          <w:sz w:val="22"/>
          <w:szCs w:val="22"/>
        </w:rPr>
        <w:t>cademy</w:t>
      </w:r>
      <w:r w:rsidRPr="005300E6">
        <w:rPr>
          <w:rFonts w:ascii="Arial" w:hAnsi="Arial" w:cs="Arial"/>
          <w:sz w:val="22"/>
          <w:szCs w:val="22"/>
        </w:rPr>
        <w:t xml:space="preserve"> will also advise the pupil’s ‘home authority’ of the exclusion without delay. </w:t>
      </w:r>
    </w:p>
    <w:p w14:paraId="401E1133" w14:textId="051BA22B" w:rsidR="001E2EA5" w:rsidRPr="001E2EA5" w:rsidRDefault="00D85F8E" w:rsidP="001E2EA5">
      <w:pPr>
        <w:widowControl w:val="0"/>
        <w:tabs>
          <w:tab w:val="left" w:pos="450"/>
          <w:tab w:val="left" w:pos="540"/>
        </w:tabs>
        <w:autoSpaceDE w:val="0"/>
        <w:autoSpaceDN w:val="0"/>
        <w:adjustRightInd w:val="0"/>
        <w:spacing w:after="240"/>
        <w:jc w:val="both"/>
        <w:rPr>
          <w:rFonts w:ascii="Arial" w:hAnsi="Arial" w:cs="Arial"/>
          <w:sz w:val="22"/>
          <w:szCs w:val="22"/>
        </w:rPr>
      </w:pPr>
      <w:r w:rsidRPr="00915436">
        <w:rPr>
          <w:rFonts w:ascii="Arial" w:hAnsi="Arial" w:cs="Arial"/>
          <w:sz w:val="22"/>
          <w:szCs w:val="22"/>
        </w:rPr>
        <w:t>For a permanent exclusion for a</w:t>
      </w:r>
      <w:r w:rsidR="001E2EA5" w:rsidRPr="00915436">
        <w:rPr>
          <w:rFonts w:ascii="Arial" w:hAnsi="Arial" w:cs="Arial"/>
          <w:sz w:val="22"/>
          <w:szCs w:val="22"/>
        </w:rPr>
        <w:t xml:space="preserve"> child </w:t>
      </w:r>
      <w:r w:rsidRPr="00915436">
        <w:rPr>
          <w:rFonts w:ascii="Arial" w:hAnsi="Arial" w:cs="Arial"/>
          <w:sz w:val="22"/>
          <w:szCs w:val="22"/>
        </w:rPr>
        <w:t xml:space="preserve">that </w:t>
      </w:r>
      <w:r w:rsidR="001E2EA5" w:rsidRPr="00915436">
        <w:rPr>
          <w:rFonts w:ascii="Arial" w:hAnsi="Arial" w:cs="Arial"/>
          <w:sz w:val="22"/>
          <w:szCs w:val="22"/>
        </w:rPr>
        <w:t xml:space="preserve">has an </w:t>
      </w:r>
      <w:r w:rsidR="00932711" w:rsidRPr="00915436">
        <w:rPr>
          <w:rFonts w:ascii="Arial" w:hAnsi="Arial" w:cs="Arial"/>
          <w:sz w:val="22"/>
          <w:szCs w:val="22"/>
        </w:rPr>
        <w:t>‘</w:t>
      </w:r>
      <w:r w:rsidR="001E2EA5" w:rsidRPr="00915436">
        <w:rPr>
          <w:rFonts w:ascii="Arial" w:hAnsi="Arial" w:cs="Arial"/>
          <w:sz w:val="22"/>
          <w:szCs w:val="22"/>
        </w:rPr>
        <w:t>Education and Health Care Plan</w:t>
      </w:r>
      <w:r w:rsidR="00932711" w:rsidRPr="00915436">
        <w:rPr>
          <w:rFonts w:ascii="Arial" w:hAnsi="Arial" w:cs="Arial"/>
          <w:sz w:val="22"/>
          <w:szCs w:val="22"/>
        </w:rPr>
        <w:t>’</w:t>
      </w:r>
      <w:r w:rsidR="001E2EA5" w:rsidRPr="00915436">
        <w:rPr>
          <w:rFonts w:ascii="Arial" w:hAnsi="Arial" w:cs="Arial"/>
          <w:sz w:val="22"/>
          <w:szCs w:val="22"/>
        </w:rPr>
        <w:t xml:space="preserve">, the school must </w:t>
      </w:r>
      <w:r w:rsidR="6A46E443" w:rsidRPr="00915436">
        <w:rPr>
          <w:rFonts w:ascii="Arial" w:hAnsi="Arial" w:cs="Arial"/>
          <w:sz w:val="22"/>
          <w:szCs w:val="22"/>
        </w:rPr>
        <w:t>notify</w:t>
      </w:r>
      <w:r w:rsidR="001E2EA5" w:rsidRPr="00915436">
        <w:rPr>
          <w:rFonts w:ascii="Arial" w:hAnsi="Arial" w:cs="Arial"/>
          <w:sz w:val="22"/>
          <w:szCs w:val="22"/>
        </w:rPr>
        <w:t xml:space="preserve"> the SEND team and/or </w:t>
      </w:r>
      <w:r w:rsidR="00932711" w:rsidRPr="00915436">
        <w:rPr>
          <w:rFonts w:ascii="Arial" w:hAnsi="Arial" w:cs="Arial"/>
          <w:sz w:val="22"/>
          <w:szCs w:val="22"/>
        </w:rPr>
        <w:t>case w</w:t>
      </w:r>
      <w:r w:rsidR="001E2EA5" w:rsidRPr="00915436">
        <w:rPr>
          <w:rFonts w:ascii="Arial" w:hAnsi="Arial" w:cs="Arial"/>
          <w:sz w:val="22"/>
          <w:szCs w:val="22"/>
        </w:rPr>
        <w:t xml:space="preserve">orker and request an ‘Early Annual Review’ to be held, prior to day 6 of </w:t>
      </w:r>
      <w:r w:rsidR="00932711" w:rsidRPr="00915436">
        <w:rPr>
          <w:rFonts w:ascii="Arial" w:hAnsi="Arial" w:cs="Arial"/>
          <w:sz w:val="22"/>
          <w:szCs w:val="22"/>
        </w:rPr>
        <w:t>the</w:t>
      </w:r>
      <w:r w:rsidR="001E2EA5" w:rsidRPr="00915436">
        <w:rPr>
          <w:rFonts w:ascii="Arial" w:hAnsi="Arial" w:cs="Arial"/>
          <w:sz w:val="22"/>
          <w:szCs w:val="22"/>
        </w:rPr>
        <w:t xml:space="preserve"> permanent exclusio</w:t>
      </w:r>
      <w:r w:rsidR="00915436">
        <w:rPr>
          <w:rFonts w:ascii="Arial" w:hAnsi="Arial" w:cs="Arial"/>
          <w:sz w:val="22"/>
          <w:szCs w:val="22"/>
        </w:rPr>
        <w:t>n.</w:t>
      </w:r>
    </w:p>
    <w:p w14:paraId="1A7DD0E3"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350D0657"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0B12A640" w14:textId="77777777" w:rsid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321C0036" w14:textId="77777777" w:rsidR="007A783A" w:rsidRPr="007A783A" w:rsidRDefault="007A783A" w:rsidP="007A783A">
      <w:pPr>
        <w:widowControl w:val="0"/>
        <w:tabs>
          <w:tab w:val="left" w:pos="450"/>
          <w:tab w:val="left" w:pos="540"/>
        </w:tabs>
        <w:autoSpaceDE w:val="0"/>
        <w:autoSpaceDN w:val="0"/>
        <w:adjustRightInd w:val="0"/>
        <w:spacing w:after="240"/>
        <w:jc w:val="both"/>
        <w:rPr>
          <w:rFonts w:ascii="Arial" w:hAnsi="Arial" w:cs="Arial"/>
          <w:sz w:val="22"/>
          <w:szCs w:val="22"/>
        </w:rPr>
      </w:pPr>
    </w:p>
    <w:p w14:paraId="7D67B5F8" w14:textId="35A622BF" w:rsidR="00F528FB" w:rsidRPr="00FA379C" w:rsidRDefault="00F528FB" w:rsidP="00675D28">
      <w:pPr>
        <w:widowControl w:val="0"/>
        <w:autoSpaceDE w:val="0"/>
        <w:autoSpaceDN w:val="0"/>
        <w:adjustRightInd w:val="0"/>
        <w:spacing w:after="240"/>
        <w:rPr>
          <w:rFonts w:ascii="Arial" w:hAnsi="Arial" w:cs="Arial"/>
          <w:b/>
          <w:bCs/>
          <w:color w:val="FF6C00"/>
        </w:rPr>
      </w:pPr>
      <w:r w:rsidRPr="00FA379C">
        <w:rPr>
          <w:rFonts w:ascii="Arial" w:hAnsi="Arial" w:cs="Arial"/>
          <w:b/>
          <w:bCs/>
          <w:color w:val="FF6C00"/>
        </w:rPr>
        <w:lastRenderedPageBreak/>
        <w:t xml:space="preserve">7. The </w:t>
      </w:r>
      <w:r w:rsidR="002C0FF4" w:rsidRPr="00FA379C">
        <w:rPr>
          <w:rFonts w:ascii="Arial" w:hAnsi="Arial" w:cs="Arial"/>
          <w:b/>
          <w:bCs/>
          <w:color w:val="FF6C00"/>
        </w:rPr>
        <w:t>Academy</w:t>
      </w:r>
      <w:r w:rsidR="00F249FE" w:rsidRPr="00FA379C">
        <w:rPr>
          <w:rFonts w:ascii="Arial" w:hAnsi="Arial" w:cs="Arial"/>
          <w:b/>
          <w:bCs/>
          <w:color w:val="FF6C00"/>
        </w:rPr>
        <w:t xml:space="preserve"> Improvement Committee </w:t>
      </w:r>
      <w:r w:rsidRPr="00FA379C">
        <w:rPr>
          <w:rFonts w:ascii="Arial" w:hAnsi="Arial" w:cs="Arial"/>
          <w:b/>
          <w:bCs/>
          <w:color w:val="FF6C00"/>
        </w:rPr>
        <w:t>duty to consider a</w:t>
      </w:r>
      <w:r w:rsidR="00234459">
        <w:rPr>
          <w:rFonts w:ascii="Arial" w:hAnsi="Arial" w:cs="Arial"/>
          <w:b/>
          <w:bCs/>
          <w:color w:val="FF6C00"/>
        </w:rPr>
        <w:t xml:space="preserve"> suspension </w:t>
      </w:r>
      <w:proofErr w:type="gramStart"/>
      <w:r w:rsidR="00234459">
        <w:rPr>
          <w:rFonts w:ascii="Arial" w:hAnsi="Arial" w:cs="Arial"/>
          <w:b/>
          <w:bCs/>
          <w:color w:val="FF6C00"/>
        </w:rPr>
        <w:t xml:space="preserve">or </w:t>
      </w:r>
      <w:r w:rsidRPr="00FA379C">
        <w:rPr>
          <w:rFonts w:ascii="Arial" w:hAnsi="Arial" w:cs="Arial"/>
          <w:b/>
          <w:bCs/>
          <w:color w:val="FF6C00"/>
        </w:rPr>
        <w:t xml:space="preserve"> exclusion</w:t>
      </w:r>
      <w:proofErr w:type="gramEnd"/>
      <w:r w:rsidRPr="00FA379C">
        <w:rPr>
          <w:rFonts w:ascii="Arial" w:hAnsi="Arial" w:cs="Arial"/>
          <w:b/>
          <w:bCs/>
          <w:color w:val="FF6C00"/>
        </w:rPr>
        <w:t xml:space="preserve"> </w:t>
      </w:r>
    </w:p>
    <w:p w14:paraId="0513A8E4" w14:textId="37309530" w:rsidR="00234459" w:rsidRPr="00586EB6" w:rsidRDefault="009D7FC1" w:rsidP="00675D28">
      <w:pPr>
        <w:widowControl w:val="0"/>
        <w:autoSpaceDE w:val="0"/>
        <w:autoSpaceDN w:val="0"/>
        <w:adjustRightInd w:val="0"/>
        <w:spacing w:after="240"/>
        <w:rPr>
          <w:rFonts w:ascii="Arial" w:hAnsi="Arial" w:cs="Arial"/>
          <w:sz w:val="22"/>
          <w:szCs w:val="22"/>
        </w:rPr>
      </w:pPr>
      <w:bookmarkStart w:id="0" w:name="_Hlk179469596"/>
      <w:r w:rsidRPr="00586EB6">
        <w:rPr>
          <w:rFonts w:ascii="Arial" w:hAnsi="Arial" w:cs="Arial"/>
          <w:sz w:val="22"/>
          <w:szCs w:val="22"/>
        </w:rPr>
        <w:t xml:space="preserve">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w:t>
      </w:r>
      <w:bookmarkEnd w:id="0"/>
      <w:r w:rsidR="00100A51" w:rsidRPr="00586EB6">
        <w:rPr>
          <w:rFonts w:ascii="Arial" w:hAnsi="Arial" w:cs="Arial"/>
          <w:sz w:val="22"/>
          <w:szCs w:val="22"/>
        </w:rPr>
        <w:t xml:space="preserve">, under delegated powers from the Trust, will consider parents’ representations about </w:t>
      </w:r>
      <w:r w:rsidR="007467BF" w:rsidRPr="00586EB6">
        <w:rPr>
          <w:rFonts w:ascii="Arial" w:hAnsi="Arial" w:cs="Arial"/>
          <w:sz w:val="22"/>
          <w:szCs w:val="22"/>
        </w:rPr>
        <w:t>a</w:t>
      </w:r>
      <w:r w:rsidR="00234459" w:rsidRPr="00586EB6">
        <w:rPr>
          <w:rFonts w:ascii="Arial" w:hAnsi="Arial" w:cs="Arial"/>
          <w:sz w:val="22"/>
          <w:szCs w:val="22"/>
        </w:rPr>
        <w:t xml:space="preserve"> suspension or</w:t>
      </w:r>
      <w:r w:rsidR="00B45835" w:rsidRPr="00586EB6">
        <w:rPr>
          <w:rFonts w:ascii="Arial" w:hAnsi="Arial" w:cs="Arial"/>
          <w:sz w:val="22"/>
          <w:szCs w:val="22"/>
        </w:rPr>
        <w:t xml:space="preserve"> </w:t>
      </w:r>
      <w:r w:rsidR="00100A51" w:rsidRPr="00586EB6">
        <w:rPr>
          <w:rFonts w:ascii="Arial" w:hAnsi="Arial" w:cs="Arial"/>
          <w:sz w:val="22"/>
          <w:szCs w:val="22"/>
        </w:rPr>
        <w:t xml:space="preserve">exclusion. </w:t>
      </w:r>
    </w:p>
    <w:p w14:paraId="5C34DA47" w14:textId="0B4D5169" w:rsidR="009B42E3" w:rsidRPr="00586EB6" w:rsidRDefault="009B42E3" w:rsidP="009B42E3">
      <w:pPr>
        <w:rPr>
          <w:rFonts w:ascii="Arial" w:eastAsia="Times New Roman" w:hAnsi="Arial" w:cs="Arial"/>
          <w:color w:val="000000"/>
          <w:sz w:val="22"/>
          <w:szCs w:val="22"/>
          <w:lang w:val="en-GB" w:eastAsia="en-GB"/>
        </w:rPr>
      </w:pPr>
      <w:r w:rsidRPr="00586EB6">
        <w:rPr>
          <w:rFonts w:ascii="Arial" w:eastAsia="Times New Roman" w:hAnsi="Arial" w:cs="Arial"/>
          <w:color w:val="000000"/>
          <w:sz w:val="22"/>
          <w:szCs w:val="22"/>
          <w:lang w:val="en-GB" w:eastAsia="en-GB"/>
        </w:rPr>
        <w:t xml:space="preserve">In the case of a suspension which does not bring the pupil's total number of days of suspension to more than five in a term, the </w:t>
      </w:r>
      <w:r w:rsidR="00EA049E" w:rsidRPr="00586EB6">
        <w:rPr>
          <w:rFonts w:ascii="Arial" w:hAnsi="Arial" w:cs="Arial"/>
          <w:sz w:val="22"/>
          <w:szCs w:val="22"/>
        </w:rPr>
        <w:t>Academy Improvement Committee</w:t>
      </w:r>
      <w:r w:rsidR="00B03EFC" w:rsidRPr="00586EB6">
        <w:rPr>
          <w:rFonts w:ascii="Arial" w:eastAsia="Times New Roman" w:hAnsi="Arial" w:cs="Arial"/>
          <w:color w:val="000000"/>
          <w:sz w:val="22"/>
          <w:szCs w:val="22"/>
          <w:lang w:val="en-GB" w:eastAsia="en-GB"/>
        </w:rPr>
        <w:t xml:space="preserve"> </w:t>
      </w:r>
      <w:r w:rsidRPr="00586EB6">
        <w:rPr>
          <w:rFonts w:ascii="Arial" w:eastAsia="Times New Roman" w:hAnsi="Arial" w:cs="Arial"/>
          <w:color w:val="000000"/>
          <w:sz w:val="22"/>
          <w:szCs w:val="22"/>
          <w:lang w:val="en-GB" w:eastAsia="en-GB"/>
        </w:rPr>
        <w:t>must consider any representations made by parents, but it cannot direct reinstatement and is not required to arrange a meeting with parents</w:t>
      </w:r>
      <w:r w:rsidR="005D5598" w:rsidRPr="00586EB6">
        <w:rPr>
          <w:rFonts w:ascii="Arial" w:eastAsia="Times New Roman" w:hAnsi="Arial" w:cs="Arial"/>
          <w:color w:val="000000"/>
          <w:sz w:val="22"/>
          <w:szCs w:val="22"/>
          <w:lang w:val="en-GB" w:eastAsia="en-GB"/>
        </w:rPr>
        <w:t>.</w:t>
      </w:r>
    </w:p>
    <w:p w14:paraId="6C51B1AE" w14:textId="77777777" w:rsidR="00EE24F0" w:rsidRPr="00586EB6" w:rsidRDefault="00EE24F0" w:rsidP="009B42E3">
      <w:pPr>
        <w:rPr>
          <w:rFonts w:ascii="Arial" w:eastAsia="Times New Roman" w:hAnsi="Arial" w:cs="Arial"/>
          <w:color w:val="000000"/>
          <w:sz w:val="22"/>
          <w:szCs w:val="22"/>
          <w:lang w:val="en-GB" w:eastAsia="en-GB"/>
        </w:rPr>
      </w:pPr>
    </w:p>
    <w:p w14:paraId="4828A9F0" w14:textId="6805D72A" w:rsidR="00EE24F0" w:rsidRPr="00586EB6" w:rsidRDefault="00EE24F0" w:rsidP="00EE24F0">
      <w:pPr>
        <w:rPr>
          <w:rFonts w:ascii="Arial" w:eastAsia="Times New Roman" w:hAnsi="Arial" w:cs="Arial"/>
          <w:sz w:val="22"/>
          <w:szCs w:val="22"/>
          <w:lang w:val="en-GB" w:eastAsia="en-GB"/>
        </w:rPr>
      </w:pPr>
      <w:r w:rsidRPr="00586EB6">
        <w:rPr>
          <w:rFonts w:ascii="Arial" w:eastAsia="Times New Roman" w:hAnsi="Arial" w:cs="Arial"/>
          <w:color w:val="000000"/>
          <w:sz w:val="22"/>
          <w:szCs w:val="22"/>
          <w:lang w:val="en-GB" w:eastAsia="en-GB"/>
        </w:rPr>
        <w:t>The requirements are different for suspensions where a pupil would be suspended for more than five but not more than 15 school days in a term. In this case, if the parents make representations, the</w:t>
      </w:r>
      <w:r w:rsidR="00EA049E" w:rsidRPr="00586EB6">
        <w:rPr>
          <w:rFonts w:ascii="Arial" w:hAnsi="Arial" w:cs="Arial"/>
          <w:sz w:val="22"/>
          <w:szCs w:val="22"/>
        </w:rPr>
        <w:t xml:space="preserve"> Academy Improvement Committee</w:t>
      </w:r>
      <w:r w:rsidR="00EA049E" w:rsidRPr="00586EB6">
        <w:rPr>
          <w:rFonts w:ascii="Arial" w:eastAsia="Times New Roman" w:hAnsi="Arial" w:cs="Arial"/>
          <w:color w:val="000000"/>
          <w:sz w:val="22"/>
          <w:szCs w:val="22"/>
          <w:lang w:val="en-GB" w:eastAsia="en-GB"/>
        </w:rPr>
        <w:t xml:space="preserve"> </w:t>
      </w:r>
      <w:r w:rsidRPr="00586EB6">
        <w:rPr>
          <w:rFonts w:ascii="Arial" w:eastAsia="Times New Roman" w:hAnsi="Arial" w:cs="Arial"/>
          <w:color w:val="000000"/>
          <w:sz w:val="22"/>
          <w:szCs w:val="22"/>
          <w:lang w:val="en-GB" w:eastAsia="en-GB"/>
        </w:rPr>
        <w:t>must consider and decide within 50 school days of receiving the notice of suspension whether the suspended pupil should be reinstated. In the absence of any representations from the parents, the</w:t>
      </w:r>
      <w:r w:rsidR="00002063" w:rsidRPr="00586EB6">
        <w:rPr>
          <w:rFonts w:ascii="Arial" w:hAnsi="Arial" w:cs="Arial"/>
          <w:sz w:val="22"/>
          <w:szCs w:val="22"/>
        </w:rPr>
        <w:t xml:space="preserve"> Academy Improvement Committee</w:t>
      </w:r>
      <w:r w:rsidRPr="00586EB6">
        <w:rPr>
          <w:rFonts w:ascii="Arial" w:eastAsia="Times New Roman" w:hAnsi="Arial" w:cs="Arial"/>
          <w:color w:val="000000"/>
          <w:sz w:val="22"/>
          <w:szCs w:val="22"/>
          <w:lang w:val="en-GB" w:eastAsia="en-GB"/>
        </w:rPr>
        <w:t xml:space="preserve"> is not required to meet and cannot direct the reinstatement of the pupil.</w:t>
      </w:r>
    </w:p>
    <w:p w14:paraId="2DF7AB04" w14:textId="77777777" w:rsidR="00EE24F0" w:rsidRPr="00586EB6" w:rsidRDefault="00EE24F0" w:rsidP="009B42E3">
      <w:pPr>
        <w:rPr>
          <w:rFonts w:ascii="Arial" w:eastAsia="Times New Roman" w:hAnsi="Arial" w:cs="Arial"/>
          <w:sz w:val="22"/>
          <w:szCs w:val="22"/>
          <w:lang w:val="en-GB" w:eastAsia="en-GB"/>
        </w:rPr>
      </w:pPr>
    </w:p>
    <w:p w14:paraId="46ACB9F7" w14:textId="285FAB00" w:rsidR="00234459" w:rsidRPr="00586EB6" w:rsidRDefault="00002063" w:rsidP="00675D28">
      <w:pPr>
        <w:widowControl w:val="0"/>
        <w:autoSpaceDE w:val="0"/>
        <w:autoSpaceDN w:val="0"/>
        <w:adjustRightInd w:val="0"/>
        <w:spacing w:after="240"/>
        <w:rPr>
          <w:rFonts w:ascii="Arial" w:hAnsi="Arial" w:cs="Arial"/>
          <w:sz w:val="22"/>
          <w:szCs w:val="22"/>
        </w:rPr>
      </w:pPr>
      <w:r w:rsidRPr="00586EB6">
        <w:rPr>
          <w:rFonts w:ascii="Arial" w:hAnsi="Arial" w:cs="Arial"/>
          <w:sz w:val="22"/>
          <w:szCs w:val="22"/>
        </w:rPr>
        <w:t>The Academy Improvement Committee</w:t>
      </w:r>
      <w:r w:rsidR="00633D37" w:rsidRPr="00586EB6">
        <w:rPr>
          <w:rFonts w:ascii="Arial" w:hAnsi="Arial" w:cs="Arial"/>
          <w:sz w:val="22"/>
          <w:szCs w:val="22"/>
        </w:rPr>
        <w:t xml:space="preserve"> must convene a meeting to consider reinstatement within 15 school days of receiving notice of </w:t>
      </w:r>
      <w:r w:rsidR="00CF15A5" w:rsidRPr="00586EB6">
        <w:rPr>
          <w:rFonts w:ascii="Arial" w:hAnsi="Arial" w:cs="Arial"/>
          <w:sz w:val="22"/>
          <w:szCs w:val="22"/>
        </w:rPr>
        <w:t>a</w:t>
      </w:r>
      <w:r w:rsidR="00633D37" w:rsidRPr="00586EB6">
        <w:rPr>
          <w:rFonts w:ascii="Arial" w:hAnsi="Arial" w:cs="Arial"/>
          <w:sz w:val="22"/>
          <w:szCs w:val="22"/>
        </w:rPr>
        <w:t xml:space="preserve"> permanent exclusion.</w:t>
      </w:r>
    </w:p>
    <w:p w14:paraId="03CD2165" w14:textId="5E42E088" w:rsidR="005743B6" w:rsidRPr="00586EB6" w:rsidRDefault="00100A51" w:rsidP="00675D28">
      <w:pPr>
        <w:widowControl w:val="0"/>
        <w:autoSpaceDE w:val="0"/>
        <w:autoSpaceDN w:val="0"/>
        <w:adjustRightInd w:val="0"/>
        <w:spacing w:after="240"/>
        <w:rPr>
          <w:rFonts w:ascii="Arial" w:hAnsi="Arial" w:cs="Arial"/>
          <w:sz w:val="22"/>
          <w:szCs w:val="22"/>
        </w:rPr>
      </w:pPr>
      <w:r w:rsidRPr="00586EB6">
        <w:rPr>
          <w:rFonts w:ascii="Arial" w:hAnsi="Arial" w:cs="Arial"/>
          <w:sz w:val="22"/>
          <w:szCs w:val="22"/>
        </w:rPr>
        <w:t xml:space="preserve">Those invited to this meeting will include: </w:t>
      </w:r>
    </w:p>
    <w:p w14:paraId="089F18E2" w14:textId="76606BB6" w:rsidR="009D7FC1" w:rsidRPr="00586EB6" w:rsidRDefault="009D7FC1"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proofErr w:type="gramStart"/>
      <w:r w:rsidRPr="00586EB6">
        <w:rPr>
          <w:rFonts w:ascii="Arial" w:hAnsi="Arial" w:cs="Arial"/>
          <w:sz w:val="22"/>
          <w:szCs w:val="22"/>
        </w:rPr>
        <w:t>parents;</w:t>
      </w:r>
      <w:proofErr w:type="gramEnd"/>
    </w:p>
    <w:p w14:paraId="495BDFF5" w14:textId="14CDE490" w:rsidR="00100A51" w:rsidRPr="00586EB6" w:rsidRDefault="009D7FC1"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 xml:space="preserve">the </w:t>
      </w:r>
      <w:proofErr w:type="gramStart"/>
      <w:r w:rsidR="00100A51" w:rsidRPr="00586EB6">
        <w:rPr>
          <w:rFonts w:ascii="Arial" w:hAnsi="Arial" w:cs="Arial"/>
          <w:sz w:val="22"/>
          <w:szCs w:val="22"/>
        </w:rPr>
        <w:t>Principal</w:t>
      </w:r>
      <w:proofErr w:type="gramEnd"/>
      <w:r w:rsidR="00100A51" w:rsidRPr="00586EB6">
        <w:rPr>
          <w:rFonts w:ascii="Arial" w:hAnsi="Arial" w:cs="Arial"/>
          <w:sz w:val="22"/>
          <w:szCs w:val="22"/>
        </w:rPr>
        <w:t xml:space="preserve"> </w:t>
      </w:r>
    </w:p>
    <w:p w14:paraId="69B960F2" w14:textId="04042FBB" w:rsidR="00CF3289" w:rsidRPr="00586EB6" w:rsidRDefault="000E39AA" w:rsidP="00675D28">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3 m</w:t>
      </w:r>
      <w:r w:rsidR="00CF3289" w:rsidRPr="00586EB6">
        <w:rPr>
          <w:rFonts w:ascii="Arial" w:hAnsi="Arial" w:cs="Arial"/>
          <w:sz w:val="22"/>
          <w:szCs w:val="22"/>
        </w:rPr>
        <w:t xml:space="preserve">embers of 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w:t>
      </w:r>
    </w:p>
    <w:p w14:paraId="0072605D" w14:textId="2D02FD77" w:rsidR="00294CC3" w:rsidRPr="00586EB6" w:rsidRDefault="002D09EE" w:rsidP="60EE43FB">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 xml:space="preserve">If the pupil has </w:t>
      </w:r>
      <w:r w:rsidR="003A4EED" w:rsidRPr="00586EB6">
        <w:rPr>
          <w:rFonts w:ascii="Arial" w:hAnsi="Arial" w:cs="Arial"/>
          <w:sz w:val="22"/>
          <w:szCs w:val="22"/>
        </w:rPr>
        <w:t>a</w:t>
      </w:r>
      <w:r w:rsidRPr="00586EB6">
        <w:rPr>
          <w:rFonts w:ascii="Arial" w:hAnsi="Arial" w:cs="Arial"/>
          <w:sz w:val="22"/>
          <w:szCs w:val="22"/>
        </w:rPr>
        <w:t xml:space="preserve"> Social Worke</w:t>
      </w:r>
      <w:r w:rsidR="003A4EED" w:rsidRPr="00586EB6">
        <w:rPr>
          <w:rFonts w:ascii="Arial" w:hAnsi="Arial" w:cs="Arial"/>
          <w:sz w:val="22"/>
          <w:szCs w:val="22"/>
        </w:rPr>
        <w:t>r, they must be invited to the meeting.</w:t>
      </w:r>
    </w:p>
    <w:p w14:paraId="2FA7C07F" w14:textId="2933AD55" w:rsidR="003A312B" w:rsidRPr="00586EB6" w:rsidRDefault="00294CC3" w:rsidP="60EE43FB">
      <w:pPr>
        <w:pStyle w:val="ListParagraph"/>
        <w:widowControl w:val="0"/>
        <w:numPr>
          <w:ilvl w:val="0"/>
          <w:numId w:val="18"/>
        </w:numPr>
        <w:autoSpaceDE w:val="0"/>
        <w:autoSpaceDN w:val="0"/>
        <w:adjustRightInd w:val="0"/>
        <w:spacing w:after="240"/>
        <w:ind w:left="450" w:hanging="450"/>
        <w:rPr>
          <w:rFonts w:ascii="Arial" w:hAnsi="Arial" w:cs="Arial"/>
          <w:sz w:val="22"/>
          <w:szCs w:val="22"/>
        </w:rPr>
      </w:pPr>
      <w:r w:rsidRPr="00586EB6">
        <w:rPr>
          <w:rFonts w:ascii="Arial" w:hAnsi="Arial" w:cs="Arial"/>
          <w:sz w:val="22"/>
          <w:szCs w:val="22"/>
        </w:rPr>
        <w:t xml:space="preserve">The </w:t>
      </w:r>
      <w:r w:rsidR="007E03E4" w:rsidRPr="00586EB6">
        <w:rPr>
          <w:rFonts w:ascii="Arial" w:hAnsi="Arial" w:cs="Arial"/>
          <w:sz w:val="22"/>
          <w:szCs w:val="22"/>
        </w:rPr>
        <w:t>Virtual Head Teacher</w:t>
      </w:r>
      <w:r w:rsidR="003A4EED" w:rsidRPr="00586EB6">
        <w:rPr>
          <w:rFonts w:ascii="Arial" w:hAnsi="Arial" w:cs="Arial"/>
          <w:sz w:val="22"/>
          <w:szCs w:val="22"/>
        </w:rPr>
        <w:t xml:space="preserve"> – If the pupil is looked after. </w:t>
      </w:r>
      <w:r w:rsidRPr="00586EB6">
        <w:rPr>
          <w:rFonts w:ascii="Arial" w:hAnsi="Arial" w:cs="Arial"/>
          <w:sz w:val="22"/>
          <w:szCs w:val="22"/>
        </w:rPr>
        <w:t xml:space="preserve"> </w:t>
      </w:r>
    </w:p>
    <w:p w14:paraId="64AB8D2C" w14:textId="39C63005" w:rsidR="00100A51" w:rsidRPr="00586EB6" w:rsidRDefault="009D7FC1" w:rsidP="002E5415">
      <w:pPr>
        <w:widowControl w:val="0"/>
        <w:autoSpaceDE w:val="0"/>
        <w:autoSpaceDN w:val="0"/>
        <w:adjustRightInd w:val="0"/>
        <w:spacing w:after="240"/>
        <w:jc w:val="both"/>
        <w:rPr>
          <w:rFonts w:ascii="Arial" w:hAnsi="Arial" w:cs="Arial"/>
          <w:sz w:val="22"/>
          <w:szCs w:val="22"/>
        </w:rPr>
      </w:pPr>
      <w:r w:rsidRPr="00586EB6">
        <w:rPr>
          <w:rFonts w:ascii="Arial" w:hAnsi="Arial" w:cs="Arial"/>
          <w:sz w:val="22"/>
          <w:szCs w:val="22"/>
        </w:rPr>
        <w:t xml:space="preserve">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 </w:t>
      </w:r>
      <w:r w:rsidR="00100A51" w:rsidRPr="00586EB6">
        <w:rPr>
          <w:rFonts w:ascii="Arial" w:hAnsi="Arial" w:cs="Arial"/>
          <w:sz w:val="22"/>
          <w:szCs w:val="22"/>
        </w:rPr>
        <w:t>will make every effort to arrange this meeting for a date and time convenient to all parties</w:t>
      </w:r>
      <w:r w:rsidR="000E39AA" w:rsidRPr="00586EB6">
        <w:rPr>
          <w:rFonts w:ascii="Arial" w:hAnsi="Arial" w:cs="Arial"/>
          <w:sz w:val="22"/>
          <w:szCs w:val="22"/>
        </w:rPr>
        <w:t>.</w:t>
      </w:r>
      <w:r w:rsidR="00100A51" w:rsidRPr="00586EB6">
        <w:rPr>
          <w:rFonts w:ascii="Arial" w:hAnsi="Arial" w:cs="Arial"/>
          <w:sz w:val="22"/>
          <w:szCs w:val="22"/>
        </w:rPr>
        <w:t xml:space="preserve"> </w:t>
      </w:r>
    </w:p>
    <w:p w14:paraId="412A9160" w14:textId="06AB0444" w:rsidR="007A783A" w:rsidRDefault="00100A51" w:rsidP="005300E6">
      <w:pPr>
        <w:widowControl w:val="0"/>
        <w:autoSpaceDE w:val="0"/>
        <w:autoSpaceDN w:val="0"/>
        <w:adjustRightInd w:val="0"/>
        <w:spacing w:after="240"/>
        <w:jc w:val="both"/>
        <w:rPr>
          <w:rFonts w:ascii="Arial" w:hAnsi="Arial" w:cs="Arial"/>
          <w:sz w:val="22"/>
          <w:szCs w:val="22"/>
        </w:rPr>
      </w:pPr>
      <w:r w:rsidRPr="00586EB6">
        <w:rPr>
          <w:rFonts w:ascii="Arial" w:hAnsi="Arial" w:cs="Arial"/>
          <w:sz w:val="22"/>
          <w:szCs w:val="22"/>
        </w:rPr>
        <w:t xml:space="preserve">In reaching a decision on </w:t>
      </w:r>
      <w:proofErr w:type="gramStart"/>
      <w:r w:rsidRPr="00586EB6">
        <w:rPr>
          <w:rFonts w:ascii="Arial" w:hAnsi="Arial" w:cs="Arial"/>
          <w:sz w:val="22"/>
          <w:szCs w:val="22"/>
        </w:rPr>
        <w:t>whether or not</w:t>
      </w:r>
      <w:proofErr w:type="gramEnd"/>
      <w:r w:rsidRPr="00586EB6">
        <w:rPr>
          <w:rFonts w:ascii="Arial" w:hAnsi="Arial" w:cs="Arial"/>
          <w:sz w:val="22"/>
          <w:szCs w:val="22"/>
        </w:rPr>
        <w:t xml:space="preserve"> to reinstate a </w:t>
      </w:r>
      <w:r w:rsidR="009D7FC1" w:rsidRPr="00586EB6">
        <w:rPr>
          <w:rFonts w:ascii="Arial" w:hAnsi="Arial" w:cs="Arial"/>
          <w:sz w:val="22"/>
          <w:szCs w:val="22"/>
        </w:rPr>
        <w:t xml:space="preserve">pupil, the </w:t>
      </w:r>
      <w:r w:rsidR="002C0FF4" w:rsidRPr="00586EB6">
        <w:rPr>
          <w:rFonts w:ascii="Arial" w:hAnsi="Arial" w:cs="Arial"/>
          <w:sz w:val="22"/>
          <w:szCs w:val="22"/>
        </w:rPr>
        <w:t>Academy</w:t>
      </w:r>
      <w:r w:rsidR="00F249FE" w:rsidRPr="00586EB6">
        <w:rPr>
          <w:rFonts w:ascii="Arial" w:hAnsi="Arial" w:cs="Arial"/>
          <w:sz w:val="22"/>
          <w:szCs w:val="22"/>
        </w:rPr>
        <w:t xml:space="preserve"> Improvement Committee </w:t>
      </w:r>
      <w:r w:rsidRPr="00586EB6">
        <w:rPr>
          <w:rFonts w:ascii="Arial" w:hAnsi="Arial" w:cs="Arial"/>
          <w:sz w:val="22"/>
          <w:szCs w:val="22"/>
        </w:rPr>
        <w:t xml:space="preserve">will consider whether the decision to exclude the pupil was lawful, reasonable and procedurally fair, taking account of the legal duties of the </w:t>
      </w:r>
      <w:r w:rsidR="002C0FF4" w:rsidRPr="00586EB6">
        <w:rPr>
          <w:rFonts w:ascii="Arial" w:hAnsi="Arial" w:cs="Arial"/>
          <w:sz w:val="22"/>
          <w:szCs w:val="22"/>
        </w:rPr>
        <w:t>Academy</w:t>
      </w:r>
      <w:r w:rsidRPr="00586EB6">
        <w:rPr>
          <w:rFonts w:ascii="Arial" w:hAnsi="Arial" w:cs="Arial"/>
          <w:sz w:val="22"/>
          <w:szCs w:val="22"/>
        </w:rPr>
        <w:t xml:space="preserve"> Leadership</w:t>
      </w:r>
      <w:r w:rsidR="008079C9" w:rsidRPr="00586EB6">
        <w:rPr>
          <w:rFonts w:ascii="Arial" w:hAnsi="Arial" w:cs="Arial"/>
          <w:sz w:val="22"/>
          <w:szCs w:val="22"/>
        </w:rPr>
        <w:t xml:space="preserve"> and the available evidence.</w:t>
      </w:r>
    </w:p>
    <w:p w14:paraId="7303B420" w14:textId="3AC0A8DA" w:rsidR="00F528FB" w:rsidRPr="005F6607" w:rsidRDefault="00F528FB" w:rsidP="00675D28">
      <w:pPr>
        <w:widowControl w:val="0"/>
        <w:autoSpaceDE w:val="0"/>
        <w:autoSpaceDN w:val="0"/>
        <w:adjustRightInd w:val="0"/>
        <w:spacing w:after="240"/>
        <w:rPr>
          <w:rFonts w:ascii="Arial" w:hAnsi="Arial" w:cs="Arial"/>
          <w:b/>
          <w:bCs/>
          <w:color w:val="FF6C00"/>
        </w:rPr>
      </w:pPr>
      <w:r w:rsidRPr="005F6607">
        <w:rPr>
          <w:rFonts w:ascii="Arial" w:hAnsi="Arial" w:cs="Arial"/>
          <w:b/>
          <w:bCs/>
          <w:color w:val="FF6C00"/>
        </w:rPr>
        <w:t>8. The Trust’s duty to arrange an independent review panel</w:t>
      </w:r>
    </w:p>
    <w:p w14:paraId="31F90A34" w14:textId="6C6DA471"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If applied for by parents within the legal time frame, the </w:t>
      </w:r>
      <w:r w:rsidR="009D7FC1" w:rsidRPr="006F71E0">
        <w:rPr>
          <w:rFonts w:ascii="Arial" w:hAnsi="Arial" w:cs="Arial"/>
          <w:sz w:val="22"/>
          <w:szCs w:val="22"/>
        </w:rPr>
        <w:t>Trust</w:t>
      </w:r>
      <w:r w:rsidRPr="006F71E0">
        <w:rPr>
          <w:rFonts w:ascii="Arial" w:hAnsi="Arial" w:cs="Arial"/>
          <w:sz w:val="22"/>
          <w:szCs w:val="22"/>
        </w:rPr>
        <w:t xml:space="preserve"> will arrange for an independent review panel hearing to review the decis</w:t>
      </w:r>
      <w:r w:rsidR="009D7FC1" w:rsidRPr="006F71E0">
        <w:rPr>
          <w:rFonts w:ascii="Arial" w:hAnsi="Arial" w:cs="Arial"/>
          <w:sz w:val="22"/>
          <w:szCs w:val="22"/>
        </w:rPr>
        <w:t xml:space="preserve">ion of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not to reinstate a permanently excluded pupil. </w:t>
      </w:r>
    </w:p>
    <w:p w14:paraId="3A09314D" w14:textId="77777777" w:rsidR="00100A51" w:rsidRPr="006F71E0" w:rsidRDefault="00100A51" w:rsidP="00675D28">
      <w:pPr>
        <w:widowControl w:val="0"/>
        <w:autoSpaceDE w:val="0"/>
        <w:autoSpaceDN w:val="0"/>
        <w:adjustRightInd w:val="0"/>
        <w:spacing w:after="240"/>
        <w:rPr>
          <w:rFonts w:ascii="Arial" w:hAnsi="Arial" w:cs="Arial"/>
          <w:sz w:val="22"/>
          <w:szCs w:val="22"/>
        </w:rPr>
      </w:pPr>
      <w:r w:rsidRPr="006F71E0">
        <w:rPr>
          <w:rFonts w:ascii="Arial" w:hAnsi="Arial" w:cs="Arial"/>
          <w:sz w:val="22"/>
          <w:szCs w:val="22"/>
        </w:rPr>
        <w:t xml:space="preserve">The legal time frame for an application is: </w:t>
      </w:r>
    </w:p>
    <w:p w14:paraId="0DB52A99" w14:textId="01C3F085" w:rsidR="00100A51"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Within 15 </w:t>
      </w:r>
      <w:r w:rsidR="002C0FF4" w:rsidRPr="006F71E0">
        <w:rPr>
          <w:rFonts w:ascii="Arial" w:hAnsi="Arial" w:cs="Arial"/>
          <w:sz w:val="22"/>
          <w:szCs w:val="22"/>
        </w:rPr>
        <w:t>Academy</w:t>
      </w:r>
      <w:r w:rsidRPr="006F71E0">
        <w:rPr>
          <w:rFonts w:ascii="Arial" w:hAnsi="Arial" w:cs="Arial"/>
          <w:sz w:val="22"/>
          <w:szCs w:val="22"/>
        </w:rPr>
        <w:t xml:space="preserve"> days of notice being given to the parents by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of their decision to uphold a permanent exclusion or </w:t>
      </w:r>
      <w:r w:rsidRPr="006F71E0">
        <w:rPr>
          <w:rFonts w:ascii="MS Gothic" w:eastAsia="MS Gothic" w:hAnsi="MS Gothic" w:cs="MS Gothic" w:hint="eastAsia"/>
          <w:sz w:val="22"/>
          <w:szCs w:val="22"/>
        </w:rPr>
        <w:t> </w:t>
      </w:r>
    </w:p>
    <w:p w14:paraId="70DE2EF4" w14:textId="77777777" w:rsidR="000E39AA" w:rsidRPr="006F71E0" w:rsidRDefault="00100A51" w:rsidP="00675D28">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Where an application has not been made within this time frame, within 15 </w:t>
      </w:r>
      <w:r w:rsidR="002C0FF4" w:rsidRPr="006F71E0">
        <w:rPr>
          <w:rFonts w:ascii="Arial" w:hAnsi="Arial" w:cs="Arial"/>
          <w:sz w:val="22"/>
          <w:szCs w:val="22"/>
        </w:rPr>
        <w:t>Academy</w:t>
      </w:r>
      <w:r w:rsidRPr="006F71E0">
        <w:rPr>
          <w:rFonts w:ascii="Arial" w:hAnsi="Arial" w:cs="Arial"/>
          <w:sz w:val="22"/>
          <w:szCs w:val="22"/>
        </w:rPr>
        <w:t xml:space="preserve"> days of the final determination of a claim of discrimination under the Equality Act 2010, in relation to the exclusion </w:t>
      </w:r>
    </w:p>
    <w:p w14:paraId="436F639C" w14:textId="36FA42C7" w:rsidR="001B0BD9" w:rsidRDefault="00100A51" w:rsidP="001849E3">
      <w:pPr>
        <w:pStyle w:val="ListParagraph"/>
        <w:widowControl w:val="0"/>
        <w:numPr>
          <w:ilvl w:val="0"/>
          <w:numId w:val="20"/>
        </w:numPr>
        <w:autoSpaceDE w:val="0"/>
        <w:autoSpaceDN w:val="0"/>
        <w:adjustRightInd w:val="0"/>
        <w:spacing w:after="240"/>
        <w:ind w:left="360"/>
        <w:rPr>
          <w:rFonts w:ascii="Arial" w:hAnsi="Arial" w:cs="Arial"/>
          <w:sz w:val="22"/>
          <w:szCs w:val="22"/>
        </w:rPr>
      </w:pPr>
      <w:r w:rsidRPr="006F71E0">
        <w:rPr>
          <w:rFonts w:ascii="Arial" w:hAnsi="Arial" w:cs="Arial"/>
          <w:sz w:val="22"/>
          <w:szCs w:val="22"/>
        </w:rPr>
        <w:t xml:space="preserve">Any application made outside of the legal time frame will be rejected by the </w:t>
      </w:r>
      <w:r w:rsidR="009D7FC1" w:rsidRPr="006F71E0">
        <w:rPr>
          <w:rFonts w:ascii="Arial" w:hAnsi="Arial" w:cs="Arial"/>
          <w:sz w:val="22"/>
          <w:szCs w:val="22"/>
        </w:rPr>
        <w:t>Trust</w:t>
      </w:r>
    </w:p>
    <w:p w14:paraId="4293C400" w14:textId="77777777" w:rsidR="007A783A" w:rsidRPr="007A783A" w:rsidRDefault="007A783A" w:rsidP="007A783A">
      <w:pPr>
        <w:widowControl w:val="0"/>
        <w:autoSpaceDE w:val="0"/>
        <w:autoSpaceDN w:val="0"/>
        <w:adjustRightInd w:val="0"/>
        <w:spacing w:after="240"/>
        <w:rPr>
          <w:rFonts w:ascii="Arial" w:hAnsi="Arial" w:cs="Arial"/>
          <w:sz w:val="22"/>
          <w:szCs w:val="22"/>
        </w:rPr>
      </w:pPr>
    </w:p>
    <w:p w14:paraId="14B0EEFD" w14:textId="29E1AA8C" w:rsidR="00F528FB" w:rsidRPr="005F6607" w:rsidRDefault="00100A51" w:rsidP="00675D28">
      <w:pPr>
        <w:widowControl w:val="0"/>
        <w:autoSpaceDE w:val="0"/>
        <w:autoSpaceDN w:val="0"/>
        <w:adjustRightInd w:val="0"/>
        <w:spacing w:after="240"/>
        <w:rPr>
          <w:rFonts w:ascii="Arial" w:hAnsi="Arial" w:cs="Arial"/>
          <w:b/>
          <w:bCs/>
          <w:color w:val="FF6C00"/>
        </w:rPr>
      </w:pPr>
      <w:r w:rsidRPr="60EE43FB">
        <w:rPr>
          <w:rFonts w:ascii="Arial" w:hAnsi="Arial" w:cs="Arial"/>
          <w:b/>
          <w:bCs/>
          <w:color w:val="FF6C00"/>
        </w:rPr>
        <w:t xml:space="preserve"> </w:t>
      </w:r>
      <w:r w:rsidR="00F528FB" w:rsidRPr="60EE43FB">
        <w:rPr>
          <w:rFonts w:ascii="Arial" w:hAnsi="Arial" w:cs="Arial"/>
          <w:b/>
          <w:bCs/>
          <w:color w:val="FF6C00"/>
        </w:rPr>
        <w:t xml:space="preserve">9. </w:t>
      </w:r>
      <w:r w:rsidR="00710F86" w:rsidRPr="60EE43FB">
        <w:rPr>
          <w:rFonts w:ascii="Arial" w:hAnsi="Arial" w:cs="Arial"/>
          <w:b/>
          <w:bCs/>
          <w:color w:val="FF6C00"/>
        </w:rPr>
        <w:t>Independent Review</w:t>
      </w:r>
    </w:p>
    <w:p w14:paraId="59865C0D" w14:textId="7FAA5EDF" w:rsidR="00AE6037" w:rsidRPr="007A783A" w:rsidRDefault="00CD77C5" w:rsidP="00675D28">
      <w:pPr>
        <w:widowControl w:val="0"/>
        <w:numPr>
          <w:ilvl w:val="0"/>
          <w:numId w:val="9"/>
        </w:numPr>
        <w:tabs>
          <w:tab w:val="left" w:pos="220"/>
        </w:tabs>
        <w:autoSpaceDE w:val="0"/>
        <w:autoSpaceDN w:val="0"/>
        <w:adjustRightInd w:val="0"/>
        <w:spacing w:after="240"/>
        <w:ind w:left="0" w:firstLine="0"/>
        <w:rPr>
          <w:rFonts w:ascii="Arial" w:hAnsi="Arial" w:cs="Arial"/>
          <w:color w:val="0000FF"/>
          <w:sz w:val="22"/>
          <w:szCs w:val="22"/>
        </w:rPr>
      </w:pPr>
      <w:r w:rsidRPr="006F71E0">
        <w:rPr>
          <w:rFonts w:ascii="Arial" w:hAnsi="Arial" w:cs="Arial"/>
          <w:sz w:val="22"/>
          <w:szCs w:val="22"/>
        </w:rPr>
        <w:t xml:space="preserve">Parents should put in writing to the Clerk to 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 </w:t>
      </w:r>
      <w:r w:rsidRPr="006F71E0">
        <w:rPr>
          <w:rFonts w:ascii="Arial" w:hAnsi="Arial" w:cs="Arial"/>
          <w:sz w:val="22"/>
          <w:szCs w:val="22"/>
        </w:rPr>
        <w:t xml:space="preserve">if they </w:t>
      </w:r>
      <w:r w:rsidR="00021289">
        <w:rPr>
          <w:rFonts w:ascii="Arial" w:hAnsi="Arial" w:cs="Arial"/>
          <w:sz w:val="22"/>
          <w:szCs w:val="22"/>
        </w:rPr>
        <w:t xml:space="preserve">want an </w:t>
      </w:r>
      <w:r w:rsidR="00685A4E">
        <w:rPr>
          <w:rFonts w:ascii="Arial" w:hAnsi="Arial" w:cs="Arial"/>
          <w:sz w:val="22"/>
          <w:szCs w:val="22"/>
        </w:rPr>
        <w:t xml:space="preserve">independent review of </w:t>
      </w:r>
      <w:r w:rsidRPr="006F71E0">
        <w:rPr>
          <w:rFonts w:ascii="Arial" w:hAnsi="Arial" w:cs="Arial"/>
          <w:sz w:val="22"/>
          <w:szCs w:val="22"/>
        </w:rPr>
        <w:t xml:space="preserve">the </w:t>
      </w:r>
      <w:r w:rsidR="002C0FF4" w:rsidRPr="006F71E0">
        <w:rPr>
          <w:rFonts w:ascii="Arial" w:hAnsi="Arial" w:cs="Arial"/>
          <w:sz w:val="22"/>
          <w:szCs w:val="22"/>
        </w:rPr>
        <w:t>Academy</w:t>
      </w:r>
      <w:r w:rsidR="00F249FE" w:rsidRPr="006F71E0">
        <w:rPr>
          <w:rFonts w:ascii="Arial" w:hAnsi="Arial" w:cs="Arial"/>
          <w:sz w:val="22"/>
          <w:szCs w:val="22"/>
        </w:rPr>
        <w:t xml:space="preserve"> Improvement Committees </w:t>
      </w:r>
      <w:r w:rsidRPr="006F71E0">
        <w:rPr>
          <w:rFonts w:ascii="Arial" w:hAnsi="Arial" w:cs="Arial"/>
          <w:sz w:val="22"/>
          <w:szCs w:val="22"/>
        </w:rPr>
        <w:t xml:space="preserve">decision. </w:t>
      </w:r>
      <w:r w:rsidR="000F55EC" w:rsidRPr="006F71E0">
        <w:rPr>
          <w:rFonts w:ascii="Arial" w:hAnsi="Arial" w:cs="Arial"/>
          <w:sz w:val="22"/>
          <w:szCs w:val="22"/>
        </w:rPr>
        <w:t xml:space="preserve">Details can be obtained from the individual academies. </w:t>
      </w:r>
    </w:p>
    <w:p w14:paraId="273911A6" w14:textId="77777777" w:rsidR="007A783A" w:rsidRPr="00871062" w:rsidRDefault="007A783A" w:rsidP="00675D28">
      <w:pPr>
        <w:widowControl w:val="0"/>
        <w:numPr>
          <w:ilvl w:val="0"/>
          <w:numId w:val="9"/>
        </w:numPr>
        <w:tabs>
          <w:tab w:val="left" w:pos="220"/>
        </w:tabs>
        <w:autoSpaceDE w:val="0"/>
        <w:autoSpaceDN w:val="0"/>
        <w:adjustRightInd w:val="0"/>
        <w:spacing w:after="240"/>
        <w:ind w:left="0" w:firstLine="0"/>
        <w:rPr>
          <w:rFonts w:ascii="Arial" w:hAnsi="Arial" w:cs="Arial"/>
          <w:color w:val="0000FF"/>
          <w:sz w:val="22"/>
          <w:szCs w:val="22"/>
        </w:rPr>
      </w:pPr>
    </w:p>
    <w:p w14:paraId="770CC1DA" w14:textId="794FD8A9" w:rsidR="00871062" w:rsidRPr="001550C5" w:rsidRDefault="00871062" w:rsidP="00871062">
      <w:pPr>
        <w:widowControl w:val="0"/>
        <w:autoSpaceDE w:val="0"/>
        <w:autoSpaceDN w:val="0"/>
        <w:adjustRightInd w:val="0"/>
        <w:spacing w:after="240"/>
        <w:rPr>
          <w:rFonts w:ascii="Arial" w:hAnsi="Arial" w:cs="Arial"/>
          <w:b/>
          <w:bCs/>
          <w:color w:val="FF6C00"/>
        </w:rPr>
      </w:pPr>
      <w:r w:rsidRPr="001550C5">
        <w:rPr>
          <w:rFonts w:ascii="Arial" w:hAnsi="Arial" w:cs="Arial"/>
          <w:b/>
          <w:bCs/>
          <w:color w:val="FF6C00"/>
        </w:rPr>
        <w:t>10. Managed Moves</w:t>
      </w:r>
    </w:p>
    <w:p w14:paraId="7BCBF5F7" w14:textId="77777777" w:rsidR="00A375C9" w:rsidRPr="001550C5" w:rsidRDefault="00A375C9" w:rsidP="00A375C9">
      <w:p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A ‘Managed Move’ is used to initiate a process leading to a permanent transfer of a pupil to another mainstream school, as part of a behaviour management process. Managed moves should be:</w:t>
      </w:r>
    </w:p>
    <w:p w14:paraId="5AA8084E" w14:textId="77777777" w:rsidR="00A375C9" w:rsidRPr="001550C5" w:rsidRDefault="00A375C9" w:rsidP="00A375C9">
      <w:pPr>
        <w:rPr>
          <w:rFonts w:ascii="Arial" w:eastAsia="Times New Roman" w:hAnsi="Arial" w:cs="Arial"/>
          <w:color w:val="242424"/>
          <w:sz w:val="22"/>
          <w:szCs w:val="22"/>
          <w:lang w:val="en-GB" w:eastAsia="en-GB"/>
        </w:rPr>
      </w:pPr>
    </w:p>
    <w:p w14:paraId="7B5370AC" w14:textId="67A6F562"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Done strictly in the child's best interest</w:t>
      </w:r>
      <w:r w:rsidR="005205C1" w:rsidRPr="001550C5">
        <w:rPr>
          <w:rFonts w:ascii="Arial" w:eastAsia="Times New Roman" w:hAnsi="Arial" w:cs="Arial"/>
          <w:color w:val="242424"/>
          <w:sz w:val="22"/>
          <w:szCs w:val="22"/>
          <w:lang w:val="en-GB" w:eastAsia="en-GB"/>
        </w:rPr>
        <w:t>.</w:t>
      </w:r>
    </w:p>
    <w:p w14:paraId="227487AF" w14:textId="77777777" w:rsidR="008F44CB" w:rsidRPr="001550C5" w:rsidRDefault="008F44CB" w:rsidP="008F44CB">
      <w:pPr>
        <w:ind w:left="720"/>
        <w:rPr>
          <w:rFonts w:ascii="Arial" w:eastAsia="Times New Roman" w:hAnsi="Arial" w:cs="Arial"/>
          <w:color w:val="242424"/>
          <w:sz w:val="22"/>
          <w:szCs w:val="22"/>
          <w:lang w:val="en-GB" w:eastAsia="en-GB"/>
        </w:rPr>
      </w:pPr>
    </w:p>
    <w:p w14:paraId="4B167C9B" w14:textId="3A52B439"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Voluntary and agreed by all parties</w:t>
      </w:r>
      <w:r w:rsidR="00F53D79" w:rsidRPr="001550C5">
        <w:rPr>
          <w:rFonts w:ascii="Arial" w:eastAsia="Times New Roman" w:hAnsi="Arial" w:cs="Arial"/>
          <w:color w:val="242424"/>
          <w:sz w:val="22"/>
          <w:szCs w:val="22"/>
          <w:lang w:val="en-GB" w:eastAsia="en-GB"/>
        </w:rPr>
        <w:t xml:space="preserve"> involved including the parents and the admission </w:t>
      </w:r>
      <w:r w:rsidR="004744A1" w:rsidRPr="001550C5">
        <w:rPr>
          <w:rFonts w:ascii="Arial" w:eastAsia="Times New Roman" w:hAnsi="Arial" w:cs="Arial"/>
          <w:color w:val="242424"/>
          <w:sz w:val="22"/>
          <w:szCs w:val="22"/>
          <w:lang w:val="en-GB" w:eastAsia="en-GB"/>
        </w:rPr>
        <w:t>authority of the new school.</w:t>
      </w:r>
    </w:p>
    <w:p w14:paraId="1069BB4A" w14:textId="77777777" w:rsidR="008F44CB" w:rsidRPr="001550C5" w:rsidRDefault="008F44CB" w:rsidP="008F44CB">
      <w:pPr>
        <w:rPr>
          <w:rFonts w:ascii="Arial" w:eastAsia="Times New Roman" w:hAnsi="Arial" w:cs="Arial"/>
          <w:color w:val="242424"/>
          <w:sz w:val="22"/>
          <w:szCs w:val="22"/>
          <w:lang w:val="en-GB" w:eastAsia="en-GB"/>
        </w:rPr>
      </w:pPr>
    </w:p>
    <w:p w14:paraId="38B7258B" w14:textId="11D8B8D0"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Offered as part of a planned intervention</w:t>
      </w:r>
      <w:r w:rsidR="004744A1" w:rsidRPr="001550C5">
        <w:rPr>
          <w:rFonts w:ascii="Arial" w:eastAsia="Times New Roman" w:hAnsi="Arial" w:cs="Arial"/>
          <w:color w:val="242424"/>
          <w:sz w:val="22"/>
          <w:szCs w:val="22"/>
          <w:lang w:val="en-GB" w:eastAsia="en-GB"/>
        </w:rPr>
        <w:t>.</w:t>
      </w:r>
    </w:p>
    <w:p w14:paraId="64A91283" w14:textId="77777777" w:rsidR="00205778" w:rsidRPr="001550C5" w:rsidRDefault="00205778" w:rsidP="00205778">
      <w:pPr>
        <w:rPr>
          <w:rFonts w:ascii="Arial" w:eastAsia="Times New Roman" w:hAnsi="Arial" w:cs="Arial"/>
          <w:color w:val="242424"/>
          <w:sz w:val="22"/>
          <w:szCs w:val="22"/>
          <w:lang w:val="en-GB" w:eastAsia="en-GB"/>
        </w:rPr>
      </w:pPr>
    </w:p>
    <w:p w14:paraId="65281A2A" w14:textId="5BB86776" w:rsidR="00A375C9" w:rsidRPr="001550C5" w:rsidRDefault="00A375C9" w:rsidP="00A375C9">
      <w:pPr>
        <w:numPr>
          <w:ilvl w:val="0"/>
          <w:numId w:val="30"/>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Preceded by information-sharing between the current school, receiving school and supported by an effective integration strategy</w:t>
      </w:r>
      <w:r w:rsidR="00E20EED" w:rsidRPr="001550C5">
        <w:rPr>
          <w:rFonts w:ascii="Arial" w:eastAsia="Times New Roman" w:hAnsi="Arial" w:cs="Arial"/>
          <w:color w:val="242424"/>
          <w:sz w:val="22"/>
          <w:szCs w:val="22"/>
          <w:lang w:val="en-GB" w:eastAsia="en-GB"/>
        </w:rPr>
        <w:t>.</w:t>
      </w:r>
      <w:r w:rsidR="00891BC0" w:rsidRPr="001550C5">
        <w:rPr>
          <w:rFonts w:ascii="Arial" w:eastAsia="Times New Roman" w:hAnsi="Arial" w:cs="Arial"/>
          <w:color w:val="242424"/>
          <w:sz w:val="22"/>
          <w:szCs w:val="22"/>
          <w:lang w:val="en-GB" w:eastAsia="en-GB"/>
        </w:rPr>
        <w:t xml:space="preserve"> </w:t>
      </w:r>
      <w:r w:rsidR="006B649E" w:rsidRPr="001550C5">
        <w:rPr>
          <w:rFonts w:ascii="Arial" w:eastAsia="Times New Roman" w:hAnsi="Arial" w:cs="Arial"/>
          <w:color w:val="242424"/>
          <w:sz w:val="22"/>
          <w:szCs w:val="22"/>
          <w:lang w:val="en-GB" w:eastAsia="en-GB"/>
        </w:rPr>
        <w:t xml:space="preserve">This should include </w:t>
      </w:r>
      <w:r w:rsidR="006B649E" w:rsidRPr="001550C5">
        <w:rPr>
          <w:rFonts w:ascii="Arial" w:hAnsi="Arial" w:cs="Arial"/>
          <w:sz w:val="22"/>
          <w:szCs w:val="22"/>
        </w:rPr>
        <w:t>data on prior and current attainment, academic potential, a risk assessment and advice on effective risk management strategies.</w:t>
      </w:r>
      <w:r w:rsidR="000F582A" w:rsidRPr="001550C5">
        <w:rPr>
          <w:rFonts w:ascii="Arial" w:hAnsi="Arial" w:cs="Arial"/>
          <w:sz w:val="22"/>
          <w:szCs w:val="22"/>
        </w:rPr>
        <w:t xml:space="preserve"> This Safeguarding Policy must also be followed in sharing information to safeguard the child.</w:t>
      </w:r>
    </w:p>
    <w:p w14:paraId="236D7A44" w14:textId="77777777" w:rsidR="00B131F6" w:rsidRPr="001550C5" w:rsidRDefault="00B131F6" w:rsidP="00B131F6">
      <w:pPr>
        <w:rPr>
          <w:rFonts w:ascii="Arial" w:hAnsi="Arial" w:cs="Arial"/>
          <w:sz w:val="22"/>
          <w:szCs w:val="22"/>
        </w:rPr>
      </w:pPr>
    </w:p>
    <w:p w14:paraId="037CA64A" w14:textId="5B14868E" w:rsidR="00B131F6" w:rsidRPr="001550C5" w:rsidRDefault="00F57DDF" w:rsidP="00F57DDF">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T</w:t>
      </w:r>
      <w:r w:rsidR="00B131F6" w:rsidRPr="001550C5">
        <w:rPr>
          <w:rFonts w:ascii="Arial" w:hAnsi="Arial" w:cs="Arial"/>
          <w:sz w:val="22"/>
          <w:szCs w:val="22"/>
        </w:rPr>
        <w:t>he academy should evidence that appropriate initial intervention has been carried out, including, where relevant, multi-agency support, or any statutory assessments were done or explored prior to a managed move.</w:t>
      </w:r>
    </w:p>
    <w:p w14:paraId="20CC92F0" w14:textId="77777777" w:rsidR="00E20EED" w:rsidRPr="001550C5" w:rsidRDefault="00E20EED" w:rsidP="00E20EED">
      <w:pPr>
        <w:rPr>
          <w:rFonts w:ascii="Arial" w:eastAsia="Times New Roman" w:hAnsi="Arial" w:cs="Arial"/>
          <w:color w:val="242424"/>
          <w:sz w:val="22"/>
          <w:szCs w:val="22"/>
          <w:lang w:val="en-GB" w:eastAsia="en-GB"/>
        </w:rPr>
      </w:pPr>
    </w:p>
    <w:p w14:paraId="1F0884B6" w14:textId="77777777" w:rsidR="007D6633" w:rsidRPr="001550C5" w:rsidRDefault="007D6633"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If a temporary move needs to occur to improve a pupil’s </w:t>
      </w:r>
      <w:proofErr w:type="spellStart"/>
      <w:r w:rsidRPr="001550C5">
        <w:rPr>
          <w:rFonts w:ascii="Arial" w:hAnsi="Arial" w:cs="Arial"/>
          <w:sz w:val="22"/>
          <w:szCs w:val="22"/>
        </w:rPr>
        <w:t>behaviour</w:t>
      </w:r>
      <w:proofErr w:type="spellEnd"/>
      <w:r w:rsidRPr="001550C5">
        <w:rPr>
          <w:rFonts w:ascii="Arial" w:hAnsi="Arial" w:cs="Arial"/>
          <w:sz w:val="22"/>
          <w:szCs w:val="22"/>
        </w:rPr>
        <w:t xml:space="preserve">, then offsite direction should be used. </w:t>
      </w:r>
    </w:p>
    <w:p w14:paraId="0A6C75C6" w14:textId="589D9221" w:rsidR="007D6633" w:rsidRPr="001550C5" w:rsidRDefault="007D6633"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4805283D">
        <w:rPr>
          <w:rFonts w:ascii="Arial" w:hAnsi="Arial" w:cs="Arial"/>
          <w:sz w:val="22"/>
          <w:szCs w:val="22"/>
        </w:rPr>
        <w:t>Where a pupil has an EHCP, the relevant statutory duties on the new school and local authority will apply. When contemplating a managed move the academy will notify</w:t>
      </w:r>
      <w:r w:rsidR="6DD52496" w:rsidRPr="4805283D">
        <w:rPr>
          <w:rFonts w:ascii="Arial" w:hAnsi="Arial" w:cs="Arial"/>
          <w:sz w:val="22"/>
          <w:szCs w:val="22"/>
        </w:rPr>
        <w:t xml:space="preserve"> </w:t>
      </w:r>
      <w:r w:rsidRPr="4805283D">
        <w:rPr>
          <w:rFonts w:ascii="Arial" w:hAnsi="Arial" w:cs="Arial"/>
          <w:sz w:val="22"/>
          <w:szCs w:val="22"/>
        </w:rPr>
        <w:t xml:space="preserve">the local authority prior to the managed move. If the local authority, both academy/school and parents </w:t>
      </w:r>
      <w:proofErr w:type="gramStart"/>
      <w:r w:rsidRPr="4805283D">
        <w:rPr>
          <w:rFonts w:ascii="Arial" w:hAnsi="Arial" w:cs="Arial"/>
          <w:sz w:val="22"/>
          <w:szCs w:val="22"/>
        </w:rPr>
        <w:t>are in agreement</w:t>
      </w:r>
      <w:proofErr w:type="gramEnd"/>
      <w:r w:rsidRPr="4805283D">
        <w:rPr>
          <w:rFonts w:ascii="Arial" w:hAnsi="Arial" w:cs="Arial"/>
          <w:sz w:val="22"/>
          <w:szCs w:val="22"/>
        </w:rPr>
        <w:t xml:space="preserve"> that there should be a managed move, the local authority will need to follow the statutory procedures for amending a plan.</w:t>
      </w:r>
    </w:p>
    <w:p w14:paraId="3E56B3C9" w14:textId="3DC740CC" w:rsidR="00587550" w:rsidRDefault="00D930B6"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4805283D">
        <w:rPr>
          <w:rFonts w:ascii="Arial" w:hAnsi="Arial" w:cs="Arial"/>
          <w:sz w:val="22"/>
          <w:szCs w:val="22"/>
        </w:rPr>
        <w:t xml:space="preserve">If a parent believes that they are being pressured into a managed move or is unhappy with a managed move, they can </w:t>
      </w:r>
      <w:r w:rsidR="00FA66B9" w:rsidRPr="4805283D">
        <w:rPr>
          <w:rFonts w:ascii="Arial" w:hAnsi="Arial" w:cs="Arial"/>
          <w:sz w:val="22"/>
          <w:szCs w:val="22"/>
        </w:rPr>
        <w:t>address their concern</w:t>
      </w:r>
      <w:r w:rsidRPr="4805283D">
        <w:rPr>
          <w:rFonts w:ascii="Arial" w:hAnsi="Arial" w:cs="Arial"/>
          <w:sz w:val="22"/>
          <w:szCs w:val="22"/>
        </w:rPr>
        <w:t xml:space="preserve"> through the academy/school formal complaints procedure with the </w:t>
      </w:r>
      <w:r w:rsidR="007C728B" w:rsidRPr="4805283D">
        <w:rPr>
          <w:rFonts w:ascii="Arial" w:hAnsi="Arial" w:cs="Arial"/>
          <w:sz w:val="22"/>
          <w:szCs w:val="22"/>
        </w:rPr>
        <w:t xml:space="preserve">Academy Improvement Committee of the Academy, </w:t>
      </w:r>
      <w:r w:rsidRPr="4805283D">
        <w:rPr>
          <w:rFonts w:ascii="Arial" w:hAnsi="Arial" w:cs="Arial"/>
          <w:sz w:val="22"/>
          <w:szCs w:val="22"/>
        </w:rPr>
        <w:t>governing board</w:t>
      </w:r>
      <w:r w:rsidR="007C728B" w:rsidRPr="4805283D">
        <w:rPr>
          <w:rFonts w:ascii="Arial" w:hAnsi="Arial" w:cs="Arial"/>
          <w:sz w:val="22"/>
          <w:szCs w:val="22"/>
        </w:rPr>
        <w:t xml:space="preserve"> of the school</w:t>
      </w:r>
      <w:r w:rsidRPr="4805283D">
        <w:rPr>
          <w:rFonts w:ascii="Arial" w:hAnsi="Arial" w:cs="Arial"/>
          <w:sz w:val="22"/>
          <w:szCs w:val="22"/>
        </w:rPr>
        <w:t xml:space="preserve"> and, where appropriate, the local authority</w:t>
      </w:r>
      <w:r w:rsidR="007C728B" w:rsidRPr="4805283D">
        <w:rPr>
          <w:rFonts w:ascii="Arial" w:hAnsi="Arial" w:cs="Arial"/>
          <w:sz w:val="22"/>
          <w:szCs w:val="22"/>
        </w:rPr>
        <w:t>.</w:t>
      </w:r>
    </w:p>
    <w:p w14:paraId="432384E6" w14:textId="77777777" w:rsidR="0056242D" w:rsidRDefault="0056242D" w:rsidP="007D6633">
      <w:pPr>
        <w:widowControl w:val="0"/>
        <w:tabs>
          <w:tab w:val="left" w:pos="220"/>
          <w:tab w:val="left" w:pos="720"/>
        </w:tabs>
        <w:autoSpaceDE w:val="0"/>
        <w:autoSpaceDN w:val="0"/>
        <w:adjustRightInd w:val="0"/>
        <w:spacing w:after="240"/>
        <w:jc w:val="both"/>
        <w:rPr>
          <w:rFonts w:ascii="Arial" w:hAnsi="Arial" w:cs="Arial"/>
          <w:sz w:val="22"/>
          <w:szCs w:val="22"/>
        </w:rPr>
      </w:pPr>
    </w:p>
    <w:p w14:paraId="6E9D2EDC" w14:textId="77777777" w:rsidR="0056242D" w:rsidRPr="001550C5" w:rsidRDefault="0056242D" w:rsidP="007D6633">
      <w:pPr>
        <w:widowControl w:val="0"/>
        <w:tabs>
          <w:tab w:val="left" w:pos="220"/>
          <w:tab w:val="left" w:pos="720"/>
        </w:tabs>
        <w:autoSpaceDE w:val="0"/>
        <w:autoSpaceDN w:val="0"/>
        <w:adjustRightInd w:val="0"/>
        <w:spacing w:after="240"/>
        <w:jc w:val="both"/>
        <w:rPr>
          <w:rFonts w:ascii="Arial" w:hAnsi="Arial" w:cs="Arial"/>
          <w:sz w:val="22"/>
          <w:szCs w:val="22"/>
        </w:rPr>
      </w:pPr>
    </w:p>
    <w:p w14:paraId="7BDB41C5" w14:textId="3CEF70F3" w:rsidR="00C00FF1" w:rsidRPr="001550C5" w:rsidRDefault="00C00FF1" w:rsidP="007D6633">
      <w:pPr>
        <w:widowControl w:val="0"/>
        <w:tabs>
          <w:tab w:val="left" w:pos="220"/>
          <w:tab w:val="left" w:pos="720"/>
        </w:tabs>
        <w:autoSpaceDE w:val="0"/>
        <w:autoSpaceDN w:val="0"/>
        <w:adjustRightInd w:val="0"/>
        <w:spacing w:after="240"/>
        <w:jc w:val="both"/>
        <w:rPr>
          <w:rFonts w:ascii="Arial" w:hAnsi="Arial" w:cs="Arial"/>
          <w:b/>
          <w:bCs/>
          <w:color w:val="FF6C00"/>
        </w:rPr>
      </w:pPr>
      <w:r w:rsidRPr="001550C5">
        <w:rPr>
          <w:rFonts w:ascii="Arial" w:hAnsi="Arial" w:cs="Arial"/>
          <w:b/>
          <w:bCs/>
          <w:color w:val="FF6C00"/>
        </w:rPr>
        <w:lastRenderedPageBreak/>
        <w:t>11. Procedure for Managed Moves</w:t>
      </w:r>
    </w:p>
    <w:p w14:paraId="761A9E78" w14:textId="001D123B" w:rsidR="00C00FF1" w:rsidRPr="001550C5" w:rsidRDefault="00146440"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A meeting will take </w:t>
      </w:r>
      <w:r w:rsidR="00D72C5A" w:rsidRPr="001550C5">
        <w:rPr>
          <w:rFonts w:ascii="Arial" w:hAnsi="Arial" w:cs="Arial"/>
          <w:sz w:val="22"/>
          <w:szCs w:val="22"/>
        </w:rPr>
        <w:t xml:space="preserve">place between the academy, </w:t>
      </w:r>
      <w:r w:rsidRPr="001550C5">
        <w:rPr>
          <w:rFonts w:ascii="Arial" w:hAnsi="Arial" w:cs="Arial"/>
          <w:sz w:val="22"/>
          <w:szCs w:val="22"/>
        </w:rPr>
        <w:t xml:space="preserve">parents </w:t>
      </w:r>
      <w:r w:rsidR="00D72C5A" w:rsidRPr="001550C5">
        <w:rPr>
          <w:rFonts w:ascii="Arial" w:hAnsi="Arial" w:cs="Arial"/>
          <w:sz w:val="22"/>
          <w:szCs w:val="22"/>
        </w:rPr>
        <w:t xml:space="preserve">and the </w:t>
      </w:r>
      <w:r w:rsidR="00ED5813" w:rsidRPr="001550C5">
        <w:rPr>
          <w:rFonts w:ascii="Arial" w:hAnsi="Arial" w:cs="Arial"/>
          <w:sz w:val="22"/>
          <w:szCs w:val="22"/>
        </w:rPr>
        <w:t>child</w:t>
      </w:r>
      <w:r w:rsidRPr="001550C5">
        <w:rPr>
          <w:rFonts w:ascii="Arial" w:hAnsi="Arial" w:cs="Arial"/>
          <w:sz w:val="22"/>
          <w:szCs w:val="22"/>
        </w:rPr>
        <w:t xml:space="preserve"> to discuss if </w:t>
      </w:r>
      <w:r w:rsidR="00ED5813" w:rsidRPr="001550C5">
        <w:rPr>
          <w:rFonts w:ascii="Arial" w:hAnsi="Arial" w:cs="Arial"/>
          <w:sz w:val="22"/>
          <w:szCs w:val="22"/>
        </w:rPr>
        <w:t xml:space="preserve">a managed move is what all parties agree is in the best interest of the child, explore </w:t>
      </w:r>
      <w:proofErr w:type="spellStart"/>
      <w:r w:rsidR="00ED5813" w:rsidRPr="001550C5">
        <w:rPr>
          <w:rFonts w:ascii="Arial" w:hAnsi="Arial" w:cs="Arial"/>
          <w:sz w:val="22"/>
          <w:szCs w:val="22"/>
        </w:rPr>
        <w:t>precvious</w:t>
      </w:r>
      <w:proofErr w:type="spellEnd"/>
      <w:r w:rsidR="00ED5813" w:rsidRPr="001550C5">
        <w:rPr>
          <w:rFonts w:ascii="Arial" w:hAnsi="Arial" w:cs="Arial"/>
          <w:sz w:val="22"/>
          <w:szCs w:val="22"/>
        </w:rPr>
        <w:t xml:space="preserve"> intervention and plan </w:t>
      </w:r>
      <w:r w:rsidR="00E2727B" w:rsidRPr="001550C5">
        <w:rPr>
          <w:rFonts w:ascii="Arial" w:hAnsi="Arial" w:cs="Arial"/>
          <w:sz w:val="22"/>
          <w:szCs w:val="22"/>
        </w:rPr>
        <w:t xml:space="preserve">the process </w:t>
      </w:r>
      <w:r w:rsidR="005847DC" w:rsidRPr="001550C5">
        <w:rPr>
          <w:rFonts w:ascii="Arial" w:hAnsi="Arial" w:cs="Arial"/>
          <w:sz w:val="22"/>
          <w:szCs w:val="22"/>
        </w:rPr>
        <w:t xml:space="preserve">moving forward. </w:t>
      </w:r>
    </w:p>
    <w:p w14:paraId="1DF66C77" w14:textId="77777777" w:rsidR="002611FD" w:rsidRPr="001550C5" w:rsidRDefault="005847DC"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The academy will contact the local authority to share</w:t>
      </w:r>
      <w:r w:rsidR="00AD0171" w:rsidRPr="001550C5">
        <w:rPr>
          <w:rFonts w:ascii="Arial" w:hAnsi="Arial" w:cs="Arial"/>
          <w:sz w:val="22"/>
          <w:szCs w:val="22"/>
        </w:rPr>
        <w:t xml:space="preserve"> that there is a request for a managed move.</w:t>
      </w:r>
      <w:r w:rsidR="006D4247" w:rsidRPr="001550C5">
        <w:rPr>
          <w:rFonts w:ascii="Arial" w:hAnsi="Arial" w:cs="Arial"/>
          <w:sz w:val="22"/>
          <w:szCs w:val="22"/>
        </w:rPr>
        <w:t xml:space="preserve"> </w:t>
      </w:r>
    </w:p>
    <w:p w14:paraId="1FAA5FAC" w14:textId="77D351C5" w:rsidR="005847DC" w:rsidRPr="001550C5" w:rsidRDefault="002611FD" w:rsidP="007D6633">
      <w:pPr>
        <w:widowControl w:val="0"/>
        <w:tabs>
          <w:tab w:val="left" w:pos="220"/>
          <w:tab w:val="left" w:pos="720"/>
        </w:tabs>
        <w:autoSpaceDE w:val="0"/>
        <w:autoSpaceDN w:val="0"/>
        <w:adjustRightInd w:val="0"/>
        <w:spacing w:after="240"/>
        <w:jc w:val="both"/>
        <w:rPr>
          <w:rFonts w:ascii="Arial" w:hAnsi="Arial" w:cs="Arial"/>
          <w:i/>
          <w:iCs/>
          <w:sz w:val="22"/>
          <w:szCs w:val="22"/>
        </w:rPr>
      </w:pPr>
      <w:r w:rsidRPr="001550C5">
        <w:rPr>
          <w:rFonts w:ascii="Arial" w:hAnsi="Arial" w:cs="Arial"/>
          <w:i/>
          <w:iCs/>
          <w:sz w:val="22"/>
          <w:szCs w:val="22"/>
        </w:rPr>
        <w:t>(</w:t>
      </w:r>
      <w:proofErr w:type="gramStart"/>
      <w:r w:rsidRPr="001550C5">
        <w:rPr>
          <w:rFonts w:ascii="Arial" w:hAnsi="Arial" w:cs="Arial"/>
          <w:i/>
          <w:iCs/>
          <w:sz w:val="22"/>
          <w:szCs w:val="22"/>
        </w:rPr>
        <w:t>Generally</w:t>
      </w:r>
      <w:proofErr w:type="gramEnd"/>
      <w:r w:rsidRPr="001550C5">
        <w:rPr>
          <w:rFonts w:ascii="Arial" w:hAnsi="Arial" w:cs="Arial"/>
          <w:i/>
          <w:iCs/>
          <w:sz w:val="22"/>
          <w:szCs w:val="22"/>
        </w:rPr>
        <w:t xml:space="preserve"> a managed mov</w:t>
      </w:r>
      <w:r w:rsidR="00E209AA" w:rsidRPr="001550C5">
        <w:rPr>
          <w:rFonts w:ascii="Arial" w:hAnsi="Arial" w:cs="Arial"/>
          <w:i/>
          <w:iCs/>
          <w:sz w:val="22"/>
          <w:szCs w:val="22"/>
        </w:rPr>
        <w:t>e will run for 12 weeks, this may depend on your local authority procedures</w:t>
      </w:r>
      <w:r w:rsidR="0051326C" w:rsidRPr="001550C5">
        <w:rPr>
          <w:rFonts w:ascii="Arial" w:hAnsi="Arial" w:cs="Arial"/>
          <w:i/>
          <w:iCs/>
          <w:sz w:val="22"/>
          <w:szCs w:val="22"/>
        </w:rPr>
        <w:t>. Whilst the managed move runs, the child will be dual registered at both schools</w:t>
      </w:r>
      <w:r w:rsidR="004A1E25" w:rsidRPr="001550C5">
        <w:rPr>
          <w:rFonts w:ascii="Arial" w:hAnsi="Arial" w:cs="Arial"/>
          <w:i/>
          <w:iCs/>
          <w:sz w:val="22"/>
          <w:szCs w:val="22"/>
        </w:rPr>
        <w:t xml:space="preserve"> with the academy remaining the main educational base</w:t>
      </w:r>
      <w:r w:rsidR="00482B17" w:rsidRPr="001550C5">
        <w:rPr>
          <w:rFonts w:ascii="Arial" w:hAnsi="Arial" w:cs="Arial"/>
          <w:i/>
          <w:iCs/>
          <w:sz w:val="22"/>
          <w:szCs w:val="22"/>
        </w:rPr>
        <w:t>)</w:t>
      </w:r>
      <w:r w:rsidR="004E1143" w:rsidRPr="001550C5">
        <w:rPr>
          <w:rFonts w:ascii="Arial" w:hAnsi="Arial" w:cs="Arial"/>
          <w:i/>
          <w:iCs/>
          <w:sz w:val="22"/>
          <w:szCs w:val="22"/>
        </w:rPr>
        <w:t>.</w:t>
      </w:r>
    </w:p>
    <w:p w14:paraId="3B94E72E" w14:textId="726256D2" w:rsidR="0041524E" w:rsidRPr="001550C5" w:rsidRDefault="0041524E"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If the child has an EHCP the academy will contact the relevant body within the local authority </w:t>
      </w:r>
      <w:r w:rsidR="00B64766" w:rsidRPr="001550C5">
        <w:rPr>
          <w:rFonts w:ascii="Arial" w:hAnsi="Arial" w:cs="Arial"/>
          <w:sz w:val="22"/>
          <w:szCs w:val="22"/>
        </w:rPr>
        <w:t>SEN department.</w:t>
      </w:r>
    </w:p>
    <w:p w14:paraId="6578A7B3" w14:textId="114BC8ED" w:rsidR="002B4F7E" w:rsidRPr="001550C5" w:rsidRDefault="002B4F7E"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The academy will approach the new </w:t>
      </w:r>
      <w:r w:rsidR="0018441E" w:rsidRPr="001550C5">
        <w:rPr>
          <w:rFonts w:ascii="Arial" w:hAnsi="Arial" w:cs="Arial"/>
          <w:sz w:val="22"/>
          <w:szCs w:val="22"/>
        </w:rPr>
        <w:t>school</w:t>
      </w:r>
      <w:r w:rsidRPr="001550C5">
        <w:rPr>
          <w:rFonts w:ascii="Arial" w:hAnsi="Arial" w:cs="Arial"/>
          <w:sz w:val="22"/>
          <w:szCs w:val="22"/>
        </w:rPr>
        <w:t xml:space="preserve"> </w:t>
      </w:r>
      <w:r w:rsidR="00B64766" w:rsidRPr="001550C5">
        <w:rPr>
          <w:rFonts w:ascii="Arial" w:hAnsi="Arial" w:cs="Arial"/>
          <w:sz w:val="22"/>
          <w:szCs w:val="22"/>
        </w:rPr>
        <w:t>to explore the possibility of a managed move.</w:t>
      </w:r>
    </w:p>
    <w:p w14:paraId="5A72DBC4" w14:textId="02962D0E" w:rsidR="00B64766" w:rsidRPr="001550C5" w:rsidRDefault="00B64766"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Once the </w:t>
      </w:r>
      <w:r w:rsidR="0018441E" w:rsidRPr="001550C5">
        <w:rPr>
          <w:rFonts w:ascii="Arial" w:hAnsi="Arial" w:cs="Arial"/>
          <w:sz w:val="22"/>
          <w:szCs w:val="22"/>
        </w:rPr>
        <w:t>new school</w:t>
      </w:r>
      <w:r w:rsidRPr="001550C5">
        <w:rPr>
          <w:rFonts w:ascii="Arial" w:hAnsi="Arial" w:cs="Arial"/>
          <w:sz w:val="22"/>
          <w:szCs w:val="22"/>
        </w:rPr>
        <w:t xml:space="preserve"> has agreed to being party to the managed move, the academy will </w:t>
      </w:r>
      <w:r w:rsidR="003F5EA1" w:rsidRPr="001550C5">
        <w:rPr>
          <w:rFonts w:ascii="Arial" w:hAnsi="Arial" w:cs="Arial"/>
          <w:sz w:val="22"/>
          <w:szCs w:val="22"/>
        </w:rPr>
        <w:t xml:space="preserve">contact the local authority of the </w:t>
      </w:r>
      <w:r w:rsidR="0018441E" w:rsidRPr="001550C5">
        <w:rPr>
          <w:rFonts w:ascii="Arial" w:hAnsi="Arial" w:cs="Arial"/>
          <w:sz w:val="22"/>
          <w:szCs w:val="22"/>
        </w:rPr>
        <w:t xml:space="preserve">new school </w:t>
      </w:r>
      <w:r w:rsidR="003F5EA1" w:rsidRPr="001550C5">
        <w:rPr>
          <w:rFonts w:ascii="Arial" w:hAnsi="Arial" w:cs="Arial"/>
          <w:sz w:val="22"/>
          <w:szCs w:val="22"/>
        </w:rPr>
        <w:t xml:space="preserve">and share that there has been an application of a managed move between the academy and </w:t>
      </w:r>
      <w:r w:rsidR="0018441E" w:rsidRPr="001550C5">
        <w:rPr>
          <w:rFonts w:ascii="Arial" w:hAnsi="Arial" w:cs="Arial"/>
          <w:sz w:val="22"/>
          <w:szCs w:val="22"/>
        </w:rPr>
        <w:t>new school</w:t>
      </w:r>
      <w:r w:rsidR="003F5EA1" w:rsidRPr="001550C5">
        <w:rPr>
          <w:rFonts w:ascii="Arial" w:hAnsi="Arial" w:cs="Arial"/>
          <w:sz w:val="22"/>
          <w:szCs w:val="22"/>
        </w:rPr>
        <w:t xml:space="preserve">. </w:t>
      </w:r>
    </w:p>
    <w:p w14:paraId="3E4A2FEE" w14:textId="3177769B" w:rsidR="0007641C" w:rsidRPr="001550C5" w:rsidRDefault="0007641C" w:rsidP="007D6633">
      <w:pPr>
        <w:widowControl w:val="0"/>
        <w:tabs>
          <w:tab w:val="left" w:pos="220"/>
          <w:tab w:val="left" w:pos="720"/>
        </w:tabs>
        <w:autoSpaceDE w:val="0"/>
        <w:autoSpaceDN w:val="0"/>
        <w:adjustRightInd w:val="0"/>
        <w:spacing w:after="240"/>
        <w:jc w:val="both"/>
        <w:rPr>
          <w:rFonts w:ascii="Arial" w:hAnsi="Arial" w:cs="Arial"/>
          <w:sz w:val="22"/>
          <w:szCs w:val="22"/>
        </w:rPr>
      </w:pPr>
      <w:r w:rsidRPr="001550C5">
        <w:rPr>
          <w:rFonts w:ascii="Arial" w:hAnsi="Arial" w:cs="Arial"/>
          <w:sz w:val="22"/>
          <w:szCs w:val="22"/>
        </w:rPr>
        <w:t xml:space="preserve">The receiving </w:t>
      </w:r>
      <w:r w:rsidR="00AF4FAF" w:rsidRPr="001550C5">
        <w:rPr>
          <w:rFonts w:ascii="Arial" w:hAnsi="Arial" w:cs="Arial"/>
          <w:sz w:val="22"/>
          <w:szCs w:val="22"/>
        </w:rPr>
        <w:t>school</w:t>
      </w:r>
      <w:r w:rsidRPr="001550C5">
        <w:rPr>
          <w:rFonts w:ascii="Arial" w:hAnsi="Arial" w:cs="Arial"/>
          <w:sz w:val="22"/>
          <w:szCs w:val="22"/>
        </w:rPr>
        <w:t xml:space="preserve"> should also contact their local authority.</w:t>
      </w:r>
    </w:p>
    <w:p w14:paraId="54EFB6CA" w14:textId="77777777" w:rsidR="002F7AE3" w:rsidRPr="001550C5" w:rsidRDefault="002F7AE3" w:rsidP="002F7AE3">
      <w:p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Both schools will need to discuss and agree the conditions of the move, considering what's best for the child, before they finalise arrangements. Think about the:</w:t>
      </w:r>
    </w:p>
    <w:p w14:paraId="151CDB79" w14:textId="77777777" w:rsidR="006F6C2C" w:rsidRPr="001550C5" w:rsidRDefault="006F6C2C" w:rsidP="002F7AE3">
      <w:pPr>
        <w:rPr>
          <w:rFonts w:ascii="Arial" w:eastAsia="Times New Roman" w:hAnsi="Arial" w:cs="Arial"/>
          <w:color w:val="242424"/>
          <w:sz w:val="22"/>
          <w:szCs w:val="22"/>
          <w:lang w:val="en-GB" w:eastAsia="en-GB"/>
        </w:rPr>
      </w:pPr>
    </w:p>
    <w:p w14:paraId="0B4449D0" w14:textId="0F1C7A3D" w:rsidR="002F7AE3" w:rsidRPr="001550C5" w:rsidRDefault="002F7AE3"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Timings of the move</w:t>
      </w:r>
      <w:r w:rsidR="006F6C2C" w:rsidRPr="001550C5">
        <w:rPr>
          <w:rFonts w:ascii="Arial" w:eastAsia="Times New Roman" w:hAnsi="Arial" w:cs="Arial"/>
          <w:color w:val="242424"/>
          <w:sz w:val="22"/>
          <w:szCs w:val="22"/>
          <w:lang w:val="en-GB" w:eastAsia="en-GB"/>
        </w:rPr>
        <w:t>.</w:t>
      </w:r>
    </w:p>
    <w:p w14:paraId="55D06FA7" w14:textId="528A425D" w:rsidR="002F7AE3" w:rsidRPr="001550C5" w:rsidRDefault="002F7AE3"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Induction to the new school</w:t>
      </w:r>
      <w:r w:rsidR="006F6C2C" w:rsidRPr="001550C5">
        <w:rPr>
          <w:rFonts w:ascii="Arial" w:eastAsia="Times New Roman" w:hAnsi="Arial" w:cs="Arial"/>
          <w:color w:val="242424"/>
          <w:sz w:val="22"/>
          <w:szCs w:val="22"/>
          <w:lang w:val="en-GB" w:eastAsia="en-GB"/>
        </w:rPr>
        <w:t>.</w:t>
      </w:r>
    </w:p>
    <w:p w14:paraId="0B6E14C7" w14:textId="4D2EDBCF" w:rsidR="006F6C2C" w:rsidRPr="001550C5" w:rsidRDefault="00AD4AAA"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 xml:space="preserve">Agreed dates and times for </w:t>
      </w:r>
      <w:r w:rsidR="00E10443" w:rsidRPr="001550C5">
        <w:rPr>
          <w:rFonts w:ascii="Arial" w:eastAsia="Times New Roman" w:hAnsi="Arial" w:cs="Arial"/>
          <w:color w:val="242424"/>
          <w:sz w:val="22"/>
          <w:szCs w:val="22"/>
          <w:lang w:val="en-GB" w:eastAsia="en-GB"/>
        </w:rPr>
        <w:t>2 weekly</w:t>
      </w:r>
      <w:r w:rsidRPr="001550C5">
        <w:rPr>
          <w:rFonts w:ascii="Arial" w:eastAsia="Times New Roman" w:hAnsi="Arial" w:cs="Arial"/>
          <w:color w:val="242424"/>
          <w:sz w:val="22"/>
          <w:szCs w:val="22"/>
          <w:lang w:val="en-GB" w:eastAsia="en-GB"/>
        </w:rPr>
        <w:t xml:space="preserve"> reviews between </w:t>
      </w:r>
      <w:r w:rsidR="00E10443" w:rsidRPr="001550C5">
        <w:rPr>
          <w:rFonts w:ascii="Arial" w:eastAsia="Times New Roman" w:hAnsi="Arial" w:cs="Arial"/>
          <w:color w:val="242424"/>
          <w:sz w:val="22"/>
          <w:szCs w:val="22"/>
          <w:lang w:val="en-GB" w:eastAsia="en-GB"/>
        </w:rPr>
        <w:t>all parties</w:t>
      </w:r>
      <w:r w:rsidR="00FB37D0" w:rsidRPr="001550C5">
        <w:rPr>
          <w:rFonts w:ascii="Arial" w:eastAsia="Times New Roman" w:hAnsi="Arial" w:cs="Arial"/>
          <w:color w:val="242424"/>
          <w:sz w:val="22"/>
          <w:szCs w:val="22"/>
          <w:lang w:val="en-GB" w:eastAsia="en-GB"/>
        </w:rPr>
        <w:t>.</w:t>
      </w:r>
    </w:p>
    <w:p w14:paraId="38583143" w14:textId="77777777" w:rsidR="002F7AE3" w:rsidRPr="001550C5" w:rsidRDefault="002F7AE3" w:rsidP="002F7AE3">
      <w:pPr>
        <w:numPr>
          <w:ilvl w:val="0"/>
          <w:numId w:val="31"/>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Agreed terms if the move is unsuccessful</w:t>
      </w:r>
    </w:p>
    <w:p w14:paraId="6EBF7656" w14:textId="77777777" w:rsidR="0007641C" w:rsidRPr="001550C5" w:rsidRDefault="0007641C" w:rsidP="007D6633">
      <w:pPr>
        <w:widowControl w:val="0"/>
        <w:tabs>
          <w:tab w:val="left" w:pos="220"/>
          <w:tab w:val="left" w:pos="720"/>
        </w:tabs>
        <w:autoSpaceDE w:val="0"/>
        <w:autoSpaceDN w:val="0"/>
        <w:adjustRightInd w:val="0"/>
        <w:spacing w:after="240"/>
        <w:jc w:val="both"/>
        <w:rPr>
          <w:rFonts w:ascii="Arial" w:hAnsi="Arial" w:cs="Arial"/>
          <w:sz w:val="22"/>
          <w:szCs w:val="22"/>
        </w:rPr>
      </w:pPr>
    </w:p>
    <w:p w14:paraId="2E36733D" w14:textId="3020618A" w:rsidR="00E62570" w:rsidRPr="001550C5" w:rsidRDefault="00E62570" w:rsidP="00E62570">
      <w:p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 xml:space="preserve">If the managed move is successful, </w:t>
      </w:r>
      <w:r w:rsidR="00282DEE" w:rsidRPr="001550C5">
        <w:rPr>
          <w:rFonts w:ascii="Arial" w:eastAsia="Times New Roman" w:hAnsi="Arial" w:cs="Arial"/>
          <w:color w:val="242424"/>
          <w:sz w:val="22"/>
          <w:szCs w:val="22"/>
          <w:lang w:val="en-GB" w:eastAsia="en-GB"/>
        </w:rPr>
        <w:t>o</w:t>
      </w:r>
      <w:r w:rsidRPr="001550C5">
        <w:rPr>
          <w:rFonts w:ascii="Arial" w:eastAsia="Times New Roman" w:hAnsi="Arial" w:cs="Arial"/>
          <w:color w:val="242424"/>
          <w:sz w:val="22"/>
          <w:szCs w:val="22"/>
          <w:lang w:val="en-GB" w:eastAsia="en-GB"/>
        </w:rPr>
        <w:t>n the first day the move becomes permanent, the new school:</w:t>
      </w:r>
    </w:p>
    <w:p w14:paraId="7D7F5823" w14:textId="77777777" w:rsidR="00282DEE" w:rsidRPr="001550C5" w:rsidRDefault="00282DEE" w:rsidP="00E62570">
      <w:pPr>
        <w:rPr>
          <w:rFonts w:ascii="Arial" w:eastAsia="Times New Roman" w:hAnsi="Arial" w:cs="Arial"/>
          <w:color w:val="242424"/>
          <w:sz w:val="22"/>
          <w:szCs w:val="22"/>
          <w:lang w:val="en-GB" w:eastAsia="en-GB"/>
        </w:rPr>
      </w:pPr>
    </w:p>
    <w:p w14:paraId="79EFBA35" w14:textId="77777777" w:rsidR="00E62570" w:rsidRPr="001550C5" w:rsidRDefault="00E62570" w:rsidP="00E62570">
      <w:pPr>
        <w:numPr>
          <w:ilvl w:val="0"/>
          <w:numId w:val="32"/>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Must add the pupil to the admissions register and attendance register </w:t>
      </w:r>
    </w:p>
    <w:p w14:paraId="5C5A3749" w14:textId="77777777" w:rsidR="00282DEE" w:rsidRPr="001550C5" w:rsidRDefault="00282DEE" w:rsidP="00282DEE">
      <w:pPr>
        <w:ind w:left="720"/>
        <w:rPr>
          <w:rFonts w:ascii="Arial" w:eastAsia="Times New Roman" w:hAnsi="Arial" w:cs="Arial"/>
          <w:color w:val="242424"/>
          <w:sz w:val="22"/>
          <w:szCs w:val="22"/>
          <w:lang w:val="en-GB" w:eastAsia="en-GB"/>
        </w:rPr>
      </w:pPr>
    </w:p>
    <w:p w14:paraId="7CC7754B" w14:textId="77777777" w:rsidR="00E62570" w:rsidRPr="001550C5" w:rsidRDefault="00E62570" w:rsidP="00E62570">
      <w:pPr>
        <w:numPr>
          <w:ilvl w:val="0"/>
          <w:numId w:val="32"/>
        </w:numPr>
        <w:rPr>
          <w:rFonts w:ascii="Arial" w:eastAsia="Times New Roman" w:hAnsi="Arial" w:cs="Arial"/>
          <w:color w:val="242424"/>
          <w:sz w:val="22"/>
          <w:szCs w:val="22"/>
          <w:lang w:val="en-GB" w:eastAsia="en-GB"/>
        </w:rPr>
      </w:pPr>
      <w:r w:rsidRPr="001550C5">
        <w:rPr>
          <w:rFonts w:ascii="Arial" w:eastAsia="Times New Roman" w:hAnsi="Arial" w:cs="Arial"/>
          <w:color w:val="242424"/>
          <w:sz w:val="22"/>
          <w:szCs w:val="22"/>
          <w:lang w:val="en-GB" w:eastAsia="en-GB"/>
        </w:rPr>
        <w:t>Should check that they have been removed from the roll at the previous school</w:t>
      </w:r>
    </w:p>
    <w:p w14:paraId="25CECC59" w14:textId="77777777" w:rsidR="00282DEE" w:rsidRPr="001550C5" w:rsidRDefault="00282DEE" w:rsidP="00282DEE">
      <w:pPr>
        <w:pStyle w:val="ListParagraph"/>
        <w:rPr>
          <w:rFonts w:ascii="Arial" w:eastAsia="Times New Roman" w:hAnsi="Arial" w:cs="Arial"/>
          <w:color w:val="242424"/>
          <w:sz w:val="22"/>
          <w:szCs w:val="22"/>
          <w:lang w:val="en-GB" w:eastAsia="en-GB"/>
        </w:rPr>
      </w:pPr>
    </w:p>
    <w:p w14:paraId="21F742EA" w14:textId="492B5CEC" w:rsidR="00282DEE" w:rsidRPr="001550C5" w:rsidRDefault="004343B2" w:rsidP="00282DEE">
      <w:pPr>
        <w:rPr>
          <w:rFonts w:ascii="Arial" w:hAnsi="Arial" w:cs="Arial"/>
          <w:color w:val="242424"/>
          <w:sz w:val="22"/>
          <w:szCs w:val="22"/>
        </w:rPr>
      </w:pPr>
      <w:r w:rsidRPr="001550C5">
        <w:rPr>
          <w:rFonts w:ascii="Arial" w:hAnsi="Arial" w:cs="Arial"/>
          <w:color w:val="242424"/>
          <w:sz w:val="22"/>
          <w:szCs w:val="22"/>
        </w:rPr>
        <w:t>Both schools must inform their LA admissions team of the change.</w:t>
      </w:r>
    </w:p>
    <w:p w14:paraId="056A5FF6" w14:textId="77777777" w:rsidR="004343B2" w:rsidRPr="001550C5" w:rsidRDefault="004343B2" w:rsidP="00282DEE">
      <w:pPr>
        <w:rPr>
          <w:rFonts w:ascii="Arial" w:hAnsi="Arial" w:cs="Arial"/>
          <w:color w:val="242424"/>
          <w:sz w:val="22"/>
          <w:szCs w:val="22"/>
        </w:rPr>
      </w:pPr>
    </w:p>
    <w:p w14:paraId="29CEEEF0" w14:textId="6108B1D6" w:rsidR="002D0DBE" w:rsidRPr="00FD52D4" w:rsidRDefault="00D7587B" w:rsidP="00FD52D4">
      <w:pPr>
        <w:rPr>
          <w:rFonts w:ascii="Arial" w:eastAsia="Times New Roman" w:hAnsi="Arial" w:cs="Arial"/>
          <w:color w:val="242424"/>
          <w:sz w:val="22"/>
          <w:szCs w:val="22"/>
          <w:lang w:val="en-GB" w:eastAsia="en-GB"/>
        </w:rPr>
        <w:sectPr w:rsidR="002D0DBE" w:rsidRPr="00FD52D4" w:rsidSect="00134DC8">
          <w:headerReference w:type="default" r:id="rId12"/>
          <w:footerReference w:type="even" r:id="rId13"/>
          <w:footerReference w:type="default" r:id="rId14"/>
          <w:pgSz w:w="12240" w:h="15840"/>
          <w:pgMar w:top="1361" w:right="1440" w:bottom="1247" w:left="1440" w:header="720" w:footer="720" w:gutter="0"/>
          <w:cols w:space="720"/>
          <w:noEndnote/>
          <w:titlePg/>
          <w:docGrid w:linePitch="326"/>
        </w:sectPr>
      </w:pPr>
      <w:r w:rsidRPr="001550C5">
        <w:rPr>
          <w:rFonts w:ascii="Arial" w:hAnsi="Arial" w:cs="Arial"/>
          <w:color w:val="242424"/>
          <w:sz w:val="22"/>
          <w:szCs w:val="22"/>
        </w:rPr>
        <w:t xml:space="preserve">If the managed move is not successful, </w:t>
      </w:r>
      <w:r w:rsidR="00CF0F6D" w:rsidRPr="001550C5">
        <w:rPr>
          <w:rFonts w:ascii="Arial" w:hAnsi="Arial" w:cs="Arial"/>
          <w:color w:val="242424"/>
          <w:sz w:val="22"/>
          <w:szCs w:val="22"/>
        </w:rPr>
        <w:t>the academy will follow the local authority protocol (insert here).</w:t>
      </w:r>
    </w:p>
    <w:p w14:paraId="1671BA97" w14:textId="31D11458" w:rsidR="00AE6037" w:rsidRPr="004A33C6" w:rsidRDefault="004A33C6" w:rsidP="00675D28">
      <w:pPr>
        <w:widowControl w:val="0"/>
        <w:tabs>
          <w:tab w:val="left" w:pos="220"/>
          <w:tab w:val="left" w:pos="720"/>
        </w:tabs>
        <w:autoSpaceDE w:val="0"/>
        <w:autoSpaceDN w:val="0"/>
        <w:adjustRightInd w:val="0"/>
        <w:spacing w:after="240"/>
        <w:rPr>
          <w:rFonts w:ascii="Arial" w:hAnsi="Arial" w:cs="Arial"/>
          <w:b/>
          <w:sz w:val="22"/>
          <w:szCs w:val="22"/>
        </w:rPr>
      </w:pPr>
      <w:r>
        <w:rPr>
          <w:rFonts w:ascii="Arial" w:hAnsi="Arial" w:cs="Arial"/>
          <w:b/>
          <w:sz w:val="22"/>
          <w:szCs w:val="22"/>
        </w:rPr>
        <w:lastRenderedPageBreak/>
        <w:t>Appendix A - Prevention</w:t>
      </w:r>
    </w:p>
    <w:p w14:paraId="11AAD50E" w14:textId="24BB048F" w:rsidR="00AE6037" w:rsidRDefault="00AE6037" w:rsidP="00675D28">
      <w:pPr>
        <w:widowControl w:val="0"/>
        <w:tabs>
          <w:tab w:val="left" w:pos="220"/>
          <w:tab w:val="left" w:pos="720"/>
        </w:tabs>
        <w:autoSpaceDE w:val="0"/>
        <w:autoSpaceDN w:val="0"/>
        <w:adjustRightInd w:val="0"/>
        <w:spacing w:after="240"/>
        <w:rPr>
          <w:rFonts w:ascii="Arial" w:hAnsi="Arial" w:cs="Arial"/>
          <w:sz w:val="22"/>
          <w:szCs w:val="22"/>
        </w:rPr>
      </w:pPr>
      <w:r>
        <w:rPr>
          <w:rFonts w:ascii="Arial" w:hAnsi="Arial" w:cs="Arial"/>
          <w:sz w:val="22"/>
          <w:szCs w:val="22"/>
        </w:rPr>
        <w:t>Any form of</w:t>
      </w:r>
      <w:r w:rsidR="005B46B2">
        <w:rPr>
          <w:rFonts w:ascii="Arial" w:hAnsi="Arial" w:cs="Arial"/>
          <w:sz w:val="22"/>
          <w:szCs w:val="22"/>
        </w:rPr>
        <w:t xml:space="preserve"> </w:t>
      </w:r>
      <w:r>
        <w:rPr>
          <w:rFonts w:ascii="Arial" w:hAnsi="Arial" w:cs="Arial"/>
          <w:sz w:val="22"/>
          <w:szCs w:val="22"/>
        </w:rPr>
        <w:t>exclusion is a last resort. Princip</w:t>
      </w:r>
      <w:r w:rsidR="00407DEC">
        <w:rPr>
          <w:rFonts w:ascii="Arial" w:hAnsi="Arial" w:cs="Arial"/>
          <w:sz w:val="22"/>
          <w:szCs w:val="22"/>
        </w:rPr>
        <w:t>als</w:t>
      </w:r>
      <w:r>
        <w:rPr>
          <w:rFonts w:ascii="Arial" w:hAnsi="Arial" w:cs="Arial"/>
          <w:sz w:val="22"/>
          <w:szCs w:val="22"/>
        </w:rPr>
        <w:t xml:space="preserve"> and </w:t>
      </w:r>
      <w:r w:rsidR="00407DEC">
        <w:rPr>
          <w:rFonts w:ascii="Arial" w:hAnsi="Arial" w:cs="Arial"/>
          <w:sz w:val="22"/>
          <w:szCs w:val="22"/>
        </w:rPr>
        <w:t>Academy Improvement Committees (</w:t>
      </w:r>
      <w:r>
        <w:rPr>
          <w:rFonts w:ascii="Arial" w:hAnsi="Arial" w:cs="Arial"/>
          <w:sz w:val="22"/>
          <w:szCs w:val="22"/>
        </w:rPr>
        <w:t>AICs</w:t>
      </w:r>
      <w:r w:rsidR="00407DEC">
        <w:rPr>
          <w:rFonts w:ascii="Arial" w:hAnsi="Arial" w:cs="Arial"/>
          <w:sz w:val="22"/>
          <w:szCs w:val="22"/>
        </w:rPr>
        <w:t>)</w:t>
      </w:r>
      <w:r>
        <w:rPr>
          <w:rFonts w:ascii="Arial" w:hAnsi="Arial" w:cs="Arial"/>
          <w:sz w:val="22"/>
          <w:szCs w:val="22"/>
        </w:rPr>
        <w:t xml:space="preserve"> must be assured that all reasonable measures have been taken to support every pupil. The following chart sets out </w:t>
      </w:r>
      <w:r w:rsidR="00917F51">
        <w:rPr>
          <w:rFonts w:ascii="Arial" w:hAnsi="Arial" w:cs="Arial"/>
          <w:sz w:val="22"/>
          <w:szCs w:val="22"/>
        </w:rPr>
        <w:t xml:space="preserve">a range of points </w:t>
      </w:r>
      <w:r w:rsidR="00407DEC">
        <w:rPr>
          <w:rFonts w:ascii="Arial" w:hAnsi="Arial" w:cs="Arial"/>
          <w:sz w:val="22"/>
          <w:szCs w:val="22"/>
        </w:rPr>
        <w:t>to consider before administering any exclusion:</w:t>
      </w:r>
    </w:p>
    <w:p w14:paraId="52EE88E1" w14:textId="77777777" w:rsidR="00917F51" w:rsidRDefault="00917F51" w:rsidP="00675D28">
      <w:pPr>
        <w:widowControl w:val="0"/>
        <w:tabs>
          <w:tab w:val="left" w:pos="220"/>
          <w:tab w:val="left" w:pos="720"/>
        </w:tabs>
        <w:autoSpaceDE w:val="0"/>
        <w:autoSpaceDN w:val="0"/>
        <w:adjustRightInd w:val="0"/>
        <w:spacing w:after="240"/>
        <w:rPr>
          <w:rFonts w:ascii="Arial" w:hAnsi="Arial" w:cs="Arial"/>
          <w:sz w:val="22"/>
          <w:szCs w:val="22"/>
        </w:rPr>
      </w:pPr>
    </w:p>
    <w:p w14:paraId="2A3881B6" w14:textId="7999A94E" w:rsidR="00917F51" w:rsidRDefault="00917F51" w:rsidP="00675D28">
      <w:pPr>
        <w:widowControl w:val="0"/>
        <w:tabs>
          <w:tab w:val="left" w:pos="220"/>
          <w:tab w:val="left" w:pos="720"/>
        </w:tabs>
        <w:autoSpaceDE w:val="0"/>
        <w:autoSpaceDN w:val="0"/>
        <w:adjustRightInd w:val="0"/>
        <w:spacing w:after="240"/>
        <w:rPr>
          <w:rFonts w:ascii="Arial" w:hAnsi="Arial" w:cs="Arial"/>
          <w:b/>
          <w:sz w:val="22"/>
          <w:szCs w:val="22"/>
        </w:rPr>
      </w:pPr>
      <w:r w:rsidRPr="00407DEC">
        <w:rPr>
          <w:rFonts w:ascii="Arial" w:hAnsi="Arial" w:cs="Arial"/>
          <w:b/>
          <w:sz w:val="22"/>
          <w:szCs w:val="22"/>
        </w:rPr>
        <w:t xml:space="preserve">Preventing </w:t>
      </w:r>
      <w:r w:rsidR="005A05A0">
        <w:rPr>
          <w:rFonts w:ascii="Arial" w:hAnsi="Arial" w:cs="Arial"/>
          <w:b/>
          <w:sz w:val="22"/>
          <w:szCs w:val="22"/>
        </w:rPr>
        <w:t>Suspension</w:t>
      </w:r>
      <w:r w:rsidR="00407DEC">
        <w:rPr>
          <w:rFonts w:ascii="Arial" w:hAnsi="Arial" w:cs="Arial"/>
          <w:b/>
          <w:sz w:val="22"/>
          <w:szCs w:val="22"/>
        </w:rPr>
        <w:t>:</w:t>
      </w:r>
    </w:p>
    <w:p w14:paraId="3E058C6E" w14:textId="660A129A" w:rsidR="0073731B" w:rsidRPr="00407DEC" w:rsidRDefault="0073731B" w:rsidP="00675D28">
      <w:pPr>
        <w:widowControl w:val="0"/>
        <w:tabs>
          <w:tab w:val="left" w:pos="220"/>
          <w:tab w:val="left" w:pos="720"/>
        </w:tabs>
        <w:autoSpaceDE w:val="0"/>
        <w:autoSpaceDN w:val="0"/>
        <w:adjustRightInd w:val="0"/>
        <w:spacing w:after="240"/>
        <w:rPr>
          <w:rFonts w:ascii="Arial" w:hAnsi="Arial" w:cs="Arial"/>
          <w:b/>
          <w:sz w:val="22"/>
          <w:szCs w:val="22"/>
        </w:rPr>
      </w:pPr>
      <w:r>
        <w:rPr>
          <w:noProof/>
        </w:rPr>
        <w:drawing>
          <wp:inline distT="0" distB="0" distL="0" distR="0" wp14:anchorId="2B78977B" wp14:editId="09A01513">
            <wp:extent cx="6620510" cy="2138824"/>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620510" cy="2138824"/>
                    </a:xfrm>
                    <a:prstGeom prst="rect">
                      <a:avLst/>
                    </a:prstGeom>
                  </pic:spPr>
                </pic:pic>
              </a:graphicData>
            </a:graphic>
          </wp:inline>
        </w:drawing>
      </w:r>
    </w:p>
    <w:p w14:paraId="2097FCC1" w14:textId="178AB4BF" w:rsidR="00917F51" w:rsidRPr="006F71E0" w:rsidRDefault="00917F51" w:rsidP="00675D28">
      <w:pPr>
        <w:widowControl w:val="0"/>
        <w:tabs>
          <w:tab w:val="left" w:pos="220"/>
          <w:tab w:val="left" w:pos="720"/>
        </w:tabs>
        <w:autoSpaceDE w:val="0"/>
        <w:autoSpaceDN w:val="0"/>
        <w:adjustRightInd w:val="0"/>
        <w:spacing w:after="240"/>
        <w:rPr>
          <w:rFonts w:ascii="Arial" w:hAnsi="Arial" w:cs="Arial"/>
          <w:sz w:val="22"/>
          <w:szCs w:val="22"/>
        </w:rPr>
      </w:pPr>
    </w:p>
    <w:p w14:paraId="42E22652" w14:textId="41625511" w:rsidR="00917F51" w:rsidRDefault="00917F51" w:rsidP="00675D28">
      <w:pPr>
        <w:rPr>
          <w:rFonts w:ascii="Arial" w:hAnsi="Arial" w:cs="Arial"/>
          <w:sz w:val="22"/>
          <w:szCs w:val="22"/>
        </w:rPr>
      </w:pPr>
    </w:p>
    <w:p w14:paraId="01925C1E" w14:textId="77777777" w:rsidR="00917F51" w:rsidRDefault="00917F51" w:rsidP="00675D28">
      <w:pPr>
        <w:rPr>
          <w:rFonts w:ascii="Arial" w:hAnsi="Arial" w:cs="Arial"/>
          <w:sz w:val="22"/>
          <w:szCs w:val="22"/>
        </w:rPr>
      </w:pPr>
    </w:p>
    <w:p w14:paraId="7CB6400E" w14:textId="77777777" w:rsidR="00917F51" w:rsidRDefault="00917F51" w:rsidP="00675D28">
      <w:pPr>
        <w:rPr>
          <w:rFonts w:ascii="Arial" w:hAnsi="Arial" w:cs="Arial"/>
          <w:sz w:val="22"/>
          <w:szCs w:val="22"/>
        </w:rPr>
      </w:pPr>
    </w:p>
    <w:p w14:paraId="62DC3D7F" w14:textId="77777777" w:rsidR="00917F51" w:rsidRDefault="00917F51" w:rsidP="00675D28">
      <w:pPr>
        <w:rPr>
          <w:rFonts w:ascii="Arial" w:hAnsi="Arial" w:cs="Arial"/>
          <w:sz w:val="22"/>
          <w:szCs w:val="22"/>
        </w:rPr>
      </w:pPr>
    </w:p>
    <w:p w14:paraId="6F2447D5" w14:textId="0D4DC018" w:rsidR="00917F51" w:rsidRDefault="00917F51" w:rsidP="00675D28">
      <w:pPr>
        <w:rPr>
          <w:rFonts w:ascii="Arial" w:hAnsi="Arial" w:cs="Arial"/>
          <w:b/>
          <w:sz w:val="22"/>
          <w:szCs w:val="22"/>
        </w:rPr>
      </w:pPr>
      <w:r w:rsidRPr="00407DEC">
        <w:rPr>
          <w:rFonts w:ascii="Arial" w:hAnsi="Arial" w:cs="Arial"/>
          <w:b/>
          <w:sz w:val="22"/>
          <w:szCs w:val="22"/>
        </w:rPr>
        <w:t>Preventing Permanent Exclusion</w:t>
      </w:r>
      <w:r w:rsidR="00407DEC">
        <w:rPr>
          <w:rFonts w:ascii="Arial" w:hAnsi="Arial" w:cs="Arial"/>
          <w:b/>
          <w:sz w:val="22"/>
          <w:szCs w:val="22"/>
        </w:rPr>
        <w:t>:</w:t>
      </w:r>
    </w:p>
    <w:p w14:paraId="7ACF0BE2" w14:textId="055DF9AC" w:rsidR="0073731B" w:rsidRDefault="0073731B" w:rsidP="00675D28">
      <w:pPr>
        <w:rPr>
          <w:rFonts w:ascii="Arial" w:hAnsi="Arial" w:cs="Arial"/>
          <w:b/>
          <w:sz w:val="22"/>
          <w:szCs w:val="22"/>
        </w:rPr>
      </w:pPr>
    </w:p>
    <w:p w14:paraId="01400033" w14:textId="0F54474C" w:rsidR="0073731B" w:rsidRPr="00407DEC" w:rsidRDefault="0073731B" w:rsidP="00675D28">
      <w:pPr>
        <w:rPr>
          <w:rFonts w:ascii="Arial" w:hAnsi="Arial" w:cs="Arial"/>
          <w:b/>
          <w:sz w:val="22"/>
          <w:szCs w:val="22"/>
        </w:rPr>
      </w:pPr>
      <w:r>
        <w:rPr>
          <w:noProof/>
        </w:rPr>
        <w:drawing>
          <wp:inline distT="0" distB="0" distL="0" distR="0" wp14:anchorId="2F3FECE1" wp14:editId="7AEBD88B">
            <wp:extent cx="6620510" cy="1787073"/>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20510" cy="1787073"/>
                    </a:xfrm>
                    <a:prstGeom prst="rect">
                      <a:avLst/>
                    </a:prstGeom>
                  </pic:spPr>
                </pic:pic>
              </a:graphicData>
            </a:graphic>
          </wp:inline>
        </w:drawing>
      </w:r>
    </w:p>
    <w:p w14:paraId="25A2B8E7" w14:textId="77777777" w:rsidR="00917F51" w:rsidRDefault="00917F51" w:rsidP="00675D28">
      <w:pPr>
        <w:rPr>
          <w:rFonts w:ascii="Arial" w:hAnsi="Arial" w:cs="Arial"/>
          <w:sz w:val="22"/>
          <w:szCs w:val="22"/>
        </w:rPr>
      </w:pPr>
    </w:p>
    <w:p w14:paraId="79262B43" w14:textId="77777777" w:rsidR="00917F51" w:rsidRDefault="00917F51" w:rsidP="00675D28">
      <w:pPr>
        <w:rPr>
          <w:rFonts w:ascii="Arial" w:hAnsi="Arial" w:cs="Arial"/>
          <w:sz w:val="22"/>
          <w:szCs w:val="22"/>
        </w:rPr>
      </w:pPr>
    </w:p>
    <w:p w14:paraId="187D1B44" w14:textId="0B55FAB3" w:rsidR="00C862F2" w:rsidRDefault="00C862F2" w:rsidP="00675D28">
      <w:pPr>
        <w:rPr>
          <w:rFonts w:ascii="Arial" w:hAnsi="Arial" w:cs="Arial"/>
          <w:sz w:val="22"/>
          <w:szCs w:val="22"/>
        </w:rPr>
      </w:pPr>
    </w:p>
    <w:p w14:paraId="4005DC20" w14:textId="3BDA816E" w:rsidR="00407DEC" w:rsidRDefault="00407DEC" w:rsidP="00675D28">
      <w:pPr>
        <w:rPr>
          <w:rFonts w:ascii="Arial" w:hAnsi="Arial" w:cs="Arial"/>
          <w:sz w:val="22"/>
          <w:szCs w:val="22"/>
        </w:rPr>
      </w:pPr>
    </w:p>
    <w:p w14:paraId="48A42F94" w14:textId="5DC219B4" w:rsidR="00407DEC" w:rsidRDefault="00407DEC" w:rsidP="00675D28">
      <w:pPr>
        <w:rPr>
          <w:rFonts w:ascii="Arial" w:hAnsi="Arial" w:cs="Arial"/>
          <w:sz w:val="22"/>
          <w:szCs w:val="22"/>
        </w:rPr>
      </w:pPr>
    </w:p>
    <w:p w14:paraId="7A60FF87" w14:textId="7637E8E2" w:rsidR="00407DEC" w:rsidRDefault="00407DEC" w:rsidP="00675D28">
      <w:pPr>
        <w:rPr>
          <w:rFonts w:ascii="Arial" w:hAnsi="Arial" w:cs="Arial"/>
          <w:sz w:val="22"/>
          <w:szCs w:val="22"/>
        </w:rPr>
      </w:pPr>
    </w:p>
    <w:p w14:paraId="59EE1645" w14:textId="1DD92BC3" w:rsidR="00407DEC" w:rsidRDefault="00407DEC" w:rsidP="00675D28">
      <w:pPr>
        <w:rPr>
          <w:rFonts w:ascii="Arial" w:hAnsi="Arial" w:cs="Arial"/>
          <w:sz w:val="22"/>
          <w:szCs w:val="22"/>
        </w:rPr>
      </w:pPr>
    </w:p>
    <w:p w14:paraId="749E1C8F" w14:textId="77777777" w:rsidR="002D0DBE" w:rsidRDefault="002D0DBE" w:rsidP="00007836">
      <w:pPr>
        <w:rPr>
          <w:rFonts w:ascii="Arial" w:hAnsi="Arial" w:cs="Arial"/>
          <w:sz w:val="22"/>
          <w:szCs w:val="22"/>
        </w:rPr>
      </w:pPr>
    </w:p>
    <w:p w14:paraId="41A19CF3" w14:textId="77777777" w:rsidR="002D0DBE" w:rsidRDefault="002D0DBE" w:rsidP="00007836">
      <w:pPr>
        <w:rPr>
          <w:rFonts w:ascii="Arial" w:hAnsi="Arial" w:cs="Arial"/>
          <w:sz w:val="22"/>
          <w:szCs w:val="22"/>
        </w:rPr>
      </w:pPr>
    </w:p>
    <w:p w14:paraId="084C7E81" w14:textId="77777777" w:rsidR="002D0DBE" w:rsidRDefault="002D0DBE" w:rsidP="00007836">
      <w:pPr>
        <w:rPr>
          <w:rFonts w:ascii="Arial" w:hAnsi="Arial" w:cs="Arial"/>
          <w:sz w:val="22"/>
          <w:szCs w:val="22"/>
        </w:rPr>
      </w:pPr>
    </w:p>
    <w:p w14:paraId="50DE86CE" w14:textId="7A99AD66" w:rsidR="00CF10A1" w:rsidRDefault="00CF10A1" w:rsidP="007C127E">
      <w:pPr>
        <w:rPr>
          <w:rFonts w:ascii="Arial" w:hAnsi="Arial" w:cs="Arial"/>
          <w:b/>
          <w:sz w:val="22"/>
          <w:szCs w:val="22"/>
        </w:rPr>
      </w:pPr>
      <w:r w:rsidRPr="00CF10A1">
        <w:rPr>
          <w:rFonts w:ascii="Arial" w:hAnsi="Arial" w:cs="Arial"/>
          <w:b/>
          <w:sz w:val="22"/>
          <w:szCs w:val="22"/>
        </w:rPr>
        <w:lastRenderedPageBreak/>
        <w:t xml:space="preserve">Appendix B- Prevention- </w:t>
      </w:r>
      <w:proofErr w:type="spellStart"/>
      <w:r w:rsidRPr="00CF10A1">
        <w:rPr>
          <w:rFonts w:ascii="Arial" w:hAnsi="Arial" w:cs="Arial"/>
          <w:b/>
          <w:sz w:val="22"/>
          <w:szCs w:val="22"/>
        </w:rPr>
        <w:t>Analysing</w:t>
      </w:r>
      <w:proofErr w:type="spellEnd"/>
      <w:r w:rsidRPr="00CF10A1">
        <w:rPr>
          <w:rFonts w:ascii="Arial" w:hAnsi="Arial" w:cs="Arial"/>
          <w:b/>
          <w:sz w:val="22"/>
          <w:szCs w:val="22"/>
        </w:rPr>
        <w:t xml:space="preserve"> </w:t>
      </w:r>
      <w:proofErr w:type="spellStart"/>
      <w:r w:rsidRPr="00CF10A1">
        <w:rPr>
          <w:rFonts w:ascii="Arial" w:hAnsi="Arial" w:cs="Arial"/>
          <w:b/>
          <w:sz w:val="22"/>
          <w:szCs w:val="22"/>
        </w:rPr>
        <w:t>Behaviours</w:t>
      </w:r>
      <w:proofErr w:type="spellEnd"/>
    </w:p>
    <w:p w14:paraId="2D2231F2" w14:textId="77777777" w:rsidR="00667F66" w:rsidRPr="00007836" w:rsidRDefault="00667F66" w:rsidP="007C127E">
      <w:pPr>
        <w:rPr>
          <w:rFonts w:ascii="Arial" w:hAnsi="Arial" w:cs="Arial"/>
          <w:b/>
          <w:sz w:val="22"/>
          <w:szCs w:val="22"/>
        </w:rPr>
      </w:pPr>
    </w:p>
    <w:p w14:paraId="10BFA9F1" w14:textId="198CFD4F" w:rsidR="00CF10A1" w:rsidRDefault="00CF10A1" w:rsidP="007C127E">
      <w:pPr>
        <w:rPr>
          <w:rFonts w:ascii="Arial" w:eastAsia="Times New Roman" w:hAnsi="Arial" w:cs="Arial"/>
          <w:b/>
          <w:sz w:val="22"/>
          <w:szCs w:val="22"/>
          <w:lang w:val="en-GB"/>
        </w:rPr>
      </w:pPr>
      <w:r w:rsidRPr="00CF10A1">
        <w:rPr>
          <w:rFonts w:ascii="Arial" w:eastAsia="Times New Roman" w:hAnsi="Arial" w:cs="Arial"/>
          <w:b/>
          <w:sz w:val="22"/>
          <w:szCs w:val="22"/>
          <w:lang w:val="en-GB"/>
        </w:rPr>
        <w:t>The ABC of Behaviour</w:t>
      </w:r>
    </w:p>
    <w:p w14:paraId="7ECB7407" w14:textId="77777777" w:rsidR="00667F66" w:rsidRPr="00CF10A1" w:rsidRDefault="00667F66" w:rsidP="007C127E">
      <w:pPr>
        <w:rPr>
          <w:rFonts w:ascii="Arial" w:eastAsia="Times New Roman" w:hAnsi="Arial" w:cs="Arial"/>
          <w:b/>
          <w:sz w:val="22"/>
          <w:szCs w:val="22"/>
          <w:lang w:val="en-GB"/>
        </w:rPr>
      </w:pPr>
    </w:p>
    <w:p w14:paraId="7081FEE0" w14:textId="5D8D66E6" w:rsid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This is a useful way of thinking about why a child is behaving in a certain way. It starts with the premise that </w:t>
      </w:r>
      <w:proofErr w:type="gramStart"/>
      <w:r w:rsidRPr="00CF10A1">
        <w:rPr>
          <w:rFonts w:ascii="Arial" w:hAnsi="Arial" w:cs="Arial"/>
          <w:sz w:val="22"/>
          <w:szCs w:val="22"/>
        </w:rPr>
        <w:t>the majority of</w:t>
      </w:r>
      <w:proofErr w:type="gramEnd"/>
      <w:r w:rsidRPr="00CF10A1">
        <w:rPr>
          <w:rFonts w:ascii="Arial" w:hAnsi="Arial" w:cs="Arial"/>
          <w:sz w:val="22"/>
          <w:szCs w:val="22"/>
        </w:rPr>
        <w:t xml:space="preserve"> behaviour is rational. It is optimistic – if a behaviour has been learned, it can be unlearned. The ABC model suggests that behaviour can be understood in terms of: </w:t>
      </w:r>
    </w:p>
    <w:p w14:paraId="734C5B5F" w14:textId="77777777" w:rsidR="007C127E" w:rsidRPr="007C127E" w:rsidRDefault="007C127E" w:rsidP="007C127E">
      <w:pPr>
        <w:pStyle w:val="NormalWeb"/>
        <w:spacing w:before="0" w:beforeAutospacing="0" w:after="0" w:afterAutospacing="0"/>
        <w:rPr>
          <w:rFonts w:ascii="Arial" w:hAnsi="Arial" w:cs="Arial"/>
          <w:sz w:val="22"/>
          <w:szCs w:val="22"/>
        </w:rPr>
      </w:pPr>
    </w:p>
    <w:p w14:paraId="03C2D5EB" w14:textId="348514F6" w:rsidR="00CF10A1" w:rsidRDefault="00CF10A1" w:rsidP="007C127E">
      <w:pPr>
        <w:rPr>
          <w:rFonts w:ascii="Arial" w:eastAsia="Times New Roman" w:hAnsi="Arial" w:cs="Arial"/>
          <w:b/>
          <w:bCs/>
          <w:sz w:val="22"/>
          <w:szCs w:val="22"/>
          <w:lang w:val="en-GB"/>
        </w:rPr>
      </w:pPr>
      <w:r w:rsidRPr="00CF10A1">
        <w:rPr>
          <w:rFonts w:ascii="Arial" w:eastAsia="Times New Roman" w:hAnsi="Arial" w:cs="Arial"/>
          <w:b/>
          <w:bCs/>
          <w:sz w:val="22"/>
          <w:szCs w:val="22"/>
          <w:lang w:val="en-GB"/>
        </w:rPr>
        <w:t xml:space="preserve">Antecedents: </w:t>
      </w:r>
    </w:p>
    <w:p w14:paraId="55A70787" w14:textId="77777777" w:rsidR="00667F66" w:rsidRPr="00CF10A1" w:rsidRDefault="00667F66" w:rsidP="007C127E">
      <w:pPr>
        <w:rPr>
          <w:rFonts w:ascii="Arial" w:eastAsia="Times New Roman" w:hAnsi="Arial" w:cs="Arial"/>
          <w:sz w:val="22"/>
          <w:szCs w:val="22"/>
          <w:lang w:val="en-GB"/>
        </w:rPr>
      </w:pPr>
    </w:p>
    <w:p w14:paraId="64954FAB" w14:textId="77777777" w:rsid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What happened immediately before the misbehaviour, the events that led up to it?</w:t>
      </w:r>
      <w:r w:rsidRPr="00CF10A1">
        <w:rPr>
          <w:rFonts w:ascii="Arial" w:eastAsia="Times New Roman" w:hAnsi="Arial" w:cs="Arial"/>
          <w:sz w:val="22"/>
          <w:szCs w:val="22"/>
          <w:lang w:val="en-GB"/>
        </w:rPr>
        <w:br/>
        <w:t>What was the provocation, who did or said, or did not say, what?</w:t>
      </w:r>
      <w:r w:rsidRPr="00CF10A1">
        <w:rPr>
          <w:rFonts w:ascii="Arial" w:eastAsia="Times New Roman" w:hAnsi="Arial" w:cs="Arial"/>
          <w:sz w:val="22"/>
          <w:szCs w:val="22"/>
          <w:lang w:val="en-GB"/>
        </w:rPr>
        <w:br/>
        <w:t xml:space="preserve">What was the setting for the behaviour? Is it always at the same activity, with the same child, or children? </w:t>
      </w:r>
    </w:p>
    <w:p w14:paraId="27E7D95F" w14:textId="77777777" w:rsidR="00667F66" w:rsidRPr="00CF10A1" w:rsidRDefault="00667F66" w:rsidP="007C127E">
      <w:pPr>
        <w:rPr>
          <w:rFonts w:ascii="Arial" w:eastAsia="Times New Roman" w:hAnsi="Arial" w:cs="Arial"/>
          <w:sz w:val="22"/>
          <w:szCs w:val="22"/>
          <w:lang w:val="en-GB"/>
        </w:rPr>
      </w:pPr>
    </w:p>
    <w:p w14:paraId="335E2F35" w14:textId="72E645D8" w:rsidR="00CF10A1" w:rsidRP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Does it always happen at certain times of the day or on the same day of the week? (Does it happen regularly on a Monday after weekend visits with an estranged parent?) </w:t>
      </w:r>
    </w:p>
    <w:p w14:paraId="3B28938F" w14:textId="77777777" w:rsidR="00CF10A1" w:rsidRDefault="00CF10A1" w:rsidP="007C127E">
      <w:pPr>
        <w:rPr>
          <w:rFonts w:ascii="Arial" w:eastAsia="Times New Roman" w:hAnsi="Arial" w:cs="Arial"/>
          <w:b/>
          <w:bCs/>
          <w:sz w:val="22"/>
          <w:szCs w:val="22"/>
          <w:lang w:val="en-GB"/>
        </w:rPr>
      </w:pPr>
    </w:p>
    <w:p w14:paraId="6F057FE4" w14:textId="03E67524" w:rsidR="00CF10A1" w:rsidRDefault="00CF10A1" w:rsidP="007C127E">
      <w:pPr>
        <w:rPr>
          <w:rFonts w:ascii="Arial" w:eastAsia="Times New Roman" w:hAnsi="Arial" w:cs="Arial"/>
          <w:b/>
          <w:bCs/>
          <w:sz w:val="22"/>
          <w:szCs w:val="22"/>
          <w:lang w:val="en-GB"/>
        </w:rPr>
      </w:pPr>
      <w:r w:rsidRPr="00CF10A1">
        <w:rPr>
          <w:rFonts w:ascii="Arial" w:eastAsia="Times New Roman" w:hAnsi="Arial" w:cs="Arial"/>
          <w:b/>
          <w:bCs/>
          <w:sz w:val="22"/>
          <w:szCs w:val="22"/>
          <w:lang w:val="en-GB"/>
        </w:rPr>
        <w:t xml:space="preserve">Behaviour: </w:t>
      </w:r>
    </w:p>
    <w:p w14:paraId="5D62F0AC" w14:textId="77777777" w:rsidR="00667F66" w:rsidRPr="00CF10A1" w:rsidRDefault="00667F66" w:rsidP="007C127E">
      <w:pPr>
        <w:rPr>
          <w:rFonts w:ascii="Arial" w:eastAsia="Times New Roman" w:hAnsi="Arial" w:cs="Arial"/>
          <w:sz w:val="22"/>
          <w:szCs w:val="22"/>
          <w:lang w:val="en-GB"/>
        </w:rPr>
      </w:pPr>
    </w:p>
    <w:p w14:paraId="72B45AF0" w14:textId="41083501" w:rsidR="00CF10A1" w:rsidRP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What precisely did the child do? </w:t>
      </w:r>
    </w:p>
    <w:p w14:paraId="2303DC1D" w14:textId="77777777" w:rsidR="00CF10A1" w:rsidRDefault="00CF10A1" w:rsidP="007C127E">
      <w:pPr>
        <w:rPr>
          <w:rFonts w:ascii="Arial" w:eastAsia="Times New Roman" w:hAnsi="Arial" w:cs="Arial"/>
          <w:b/>
          <w:bCs/>
          <w:sz w:val="22"/>
          <w:szCs w:val="22"/>
          <w:lang w:val="en-GB"/>
        </w:rPr>
      </w:pPr>
    </w:p>
    <w:p w14:paraId="238E9D01" w14:textId="77777777" w:rsidR="00667F66" w:rsidRDefault="00CF10A1" w:rsidP="007C127E">
      <w:pPr>
        <w:rPr>
          <w:rFonts w:ascii="Arial" w:eastAsia="Times New Roman" w:hAnsi="Arial" w:cs="Arial"/>
          <w:b/>
          <w:bCs/>
          <w:sz w:val="22"/>
          <w:szCs w:val="22"/>
          <w:lang w:val="en-GB"/>
        </w:rPr>
      </w:pPr>
      <w:r w:rsidRPr="00CF10A1">
        <w:rPr>
          <w:rFonts w:ascii="Arial" w:eastAsia="Times New Roman" w:hAnsi="Arial" w:cs="Arial"/>
          <w:b/>
          <w:bCs/>
          <w:sz w:val="22"/>
          <w:szCs w:val="22"/>
          <w:lang w:val="en-GB"/>
        </w:rPr>
        <w:t>Consequences:</w:t>
      </w:r>
    </w:p>
    <w:p w14:paraId="55E9C4E1" w14:textId="37B7DC63" w:rsidR="00CF10A1" w:rsidRPr="00CF10A1" w:rsidRDefault="00CF10A1" w:rsidP="007C127E">
      <w:pPr>
        <w:rPr>
          <w:rFonts w:ascii="Arial" w:eastAsia="Times New Roman" w:hAnsi="Arial" w:cs="Arial"/>
          <w:sz w:val="22"/>
          <w:szCs w:val="22"/>
          <w:lang w:val="en-GB"/>
        </w:rPr>
      </w:pPr>
      <w:r w:rsidRPr="00CF10A1">
        <w:rPr>
          <w:rFonts w:ascii="Arial" w:eastAsia="Times New Roman" w:hAnsi="Arial" w:cs="Arial"/>
          <w:b/>
          <w:bCs/>
          <w:sz w:val="22"/>
          <w:szCs w:val="22"/>
          <w:lang w:val="en-GB"/>
        </w:rPr>
        <w:t xml:space="preserve"> </w:t>
      </w:r>
    </w:p>
    <w:p w14:paraId="0432CBE0" w14:textId="77777777" w:rsid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What happened </w:t>
      </w:r>
      <w:proofErr w:type="gramStart"/>
      <w:r w:rsidRPr="00CF10A1">
        <w:rPr>
          <w:rFonts w:ascii="Arial" w:eastAsia="Times New Roman" w:hAnsi="Arial" w:cs="Arial"/>
          <w:sz w:val="22"/>
          <w:szCs w:val="22"/>
          <w:lang w:val="en-GB"/>
        </w:rPr>
        <w:t>as a result of</w:t>
      </w:r>
      <w:proofErr w:type="gramEnd"/>
      <w:r w:rsidRPr="00CF10A1">
        <w:rPr>
          <w:rFonts w:ascii="Arial" w:eastAsia="Times New Roman" w:hAnsi="Arial" w:cs="Arial"/>
          <w:sz w:val="22"/>
          <w:szCs w:val="22"/>
          <w:lang w:val="en-GB"/>
        </w:rPr>
        <w:t xml:space="preserve"> the behaviour? How was the problem dealt with?</w:t>
      </w:r>
      <w:r w:rsidRPr="00CF10A1">
        <w:rPr>
          <w:rFonts w:ascii="Arial" w:eastAsia="Times New Roman" w:hAnsi="Arial" w:cs="Arial"/>
          <w:sz w:val="22"/>
          <w:szCs w:val="22"/>
          <w:lang w:val="en-GB"/>
        </w:rPr>
        <w:br/>
        <w:t>What did the others do?</w:t>
      </w:r>
      <w:r w:rsidRPr="00CF10A1">
        <w:rPr>
          <w:rFonts w:ascii="Arial" w:eastAsia="Times New Roman" w:hAnsi="Arial" w:cs="Arial"/>
          <w:sz w:val="22"/>
          <w:szCs w:val="22"/>
          <w:lang w:val="en-GB"/>
        </w:rPr>
        <w:br/>
        <w:t xml:space="preserve">How did they react? </w:t>
      </w:r>
    </w:p>
    <w:p w14:paraId="32EC95DE" w14:textId="77777777" w:rsidR="00667F66" w:rsidRPr="00CF10A1" w:rsidRDefault="00667F66" w:rsidP="007C127E">
      <w:pPr>
        <w:rPr>
          <w:rFonts w:ascii="Arial" w:eastAsia="Times New Roman" w:hAnsi="Arial" w:cs="Arial"/>
          <w:sz w:val="22"/>
          <w:szCs w:val="22"/>
          <w:lang w:val="en-GB"/>
        </w:rPr>
      </w:pPr>
    </w:p>
    <w:p w14:paraId="2FA35FEE" w14:textId="77777777" w:rsid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Remember that the consequences might be reinforcing the undesirable behaviour, for example, gaining adults’ attention, peer approval, avoiding disliked activity. </w:t>
      </w:r>
    </w:p>
    <w:p w14:paraId="233ED9C9" w14:textId="77777777" w:rsidR="00667F66" w:rsidRPr="00CF10A1" w:rsidRDefault="00667F66" w:rsidP="007C127E">
      <w:pPr>
        <w:pStyle w:val="NormalWeb"/>
        <w:spacing w:before="0" w:beforeAutospacing="0" w:after="0" w:afterAutospacing="0"/>
        <w:rPr>
          <w:rFonts w:ascii="Arial" w:hAnsi="Arial" w:cs="Arial"/>
          <w:sz w:val="22"/>
          <w:szCs w:val="22"/>
        </w:rPr>
      </w:pPr>
    </w:p>
    <w:p w14:paraId="29A40A86" w14:textId="77777777" w:rsid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The main question to ask is ‘what is the child getting out of behaving like this?’ </w:t>
      </w:r>
    </w:p>
    <w:p w14:paraId="4EA9A1D5" w14:textId="77777777" w:rsidR="00667F66" w:rsidRPr="00CF10A1" w:rsidRDefault="00667F66" w:rsidP="007C127E">
      <w:pPr>
        <w:pStyle w:val="NormalWeb"/>
        <w:spacing w:before="0" w:beforeAutospacing="0" w:after="0" w:afterAutospacing="0"/>
        <w:rPr>
          <w:rFonts w:ascii="Arial" w:hAnsi="Arial" w:cs="Arial"/>
          <w:sz w:val="22"/>
          <w:szCs w:val="22"/>
        </w:rPr>
      </w:pPr>
    </w:p>
    <w:p w14:paraId="15348116" w14:textId="77777777" w:rsidR="00CF10A1" w:rsidRDefault="00CF10A1" w:rsidP="007C127E">
      <w:pPr>
        <w:pStyle w:val="NormalWeb"/>
        <w:spacing w:before="0" w:beforeAutospacing="0" w:after="0" w:afterAutospacing="0"/>
        <w:rPr>
          <w:rFonts w:ascii="Arial" w:hAnsi="Arial" w:cs="Arial"/>
          <w:b/>
          <w:bCs/>
          <w:sz w:val="22"/>
          <w:szCs w:val="22"/>
        </w:rPr>
      </w:pPr>
      <w:r w:rsidRPr="00CF10A1">
        <w:rPr>
          <w:rFonts w:ascii="Arial" w:hAnsi="Arial" w:cs="Arial"/>
          <w:b/>
          <w:bCs/>
          <w:sz w:val="22"/>
          <w:szCs w:val="22"/>
        </w:rPr>
        <w:t xml:space="preserve">Teaching incompatible skills </w:t>
      </w:r>
    </w:p>
    <w:p w14:paraId="409CEDBF" w14:textId="77777777" w:rsidR="00667F66" w:rsidRPr="00CF10A1" w:rsidRDefault="00667F66" w:rsidP="007C127E">
      <w:pPr>
        <w:pStyle w:val="NormalWeb"/>
        <w:spacing w:before="0" w:beforeAutospacing="0" w:after="0" w:afterAutospacing="0"/>
        <w:rPr>
          <w:rFonts w:ascii="Arial" w:hAnsi="Arial" w:cs="Arial"/>
          <w:sz w:val="22"/>
          <w:szCs w:val="22"/>
        </w:rPr>
      </w:pPr>
    </w:p>
    <w:p w14:paraId="2BC40593" w14:textId="1A6EBFB4" w:rsidR="00CF10A1" w:rsidRPr="00CF10A1" w:rsidRDefault="00CF10A1" w:rsidP="007C127E">
      <w:pPr>
        <w:pStyle w:val="NormalWeb"/>
        <w:spacing w:before="0" w:beforeAutospacing="0" w:after="0" w:afterAutospacing="0"/>
        <w:rPr>
          <w:rFonts w:ascii="Arial" w:hAnsi="Arial" w:cs="Arial"/>
          <w:sz w:val="22"/>
          <w:szCs w:val="22"/>
        </w:rPr>
      </w:pPr>
      <w:r w:rsidRPr="00CF10A1">
        <w:rPr>
          <w:rFonts w:ascii="Arial" w:hAnsi="Arial" w:cs="Arial"/>
          <w:sz w:val="22"/>
          <w:szCs w:val="22"/>
        </w:rPr>
        <w:t xml:space="preserve">This should be the first strategy to consider when attempting to manage challenging behaviour. The most effective, and least restrictive, way of dealing with any kind of disruptive behaviour is attempting to increase the frequency of any kind of activity that is in opposition to the problem behaviour. </w:t>
      </w:r>
    </w:p>
    <w:p w14:paraId="2A648D4C" w14:textId="77777777" w:rsidR="00667F66" w:rsidRDefault="00667F66" w:rsidP="007C127E">
      <w:pPr>
        <w:rPr>
          <w:rFonts w:ascii="Arial" w:eastAsia="Times New Roman" w:hAnsi="Arial" w:cs="Arial"/>
          <w:sz w:val="22"/>
          <w:szCs w:val="22"/>
          <w:lang w:val="en-GB"/>
        </w:rPr>
      </w:pPr>
    </w:p>
    <w:p w14:paraId="1A646961" w14:textId="74FAFDE8" w:rsidR="00CF10A1" w:rsidRDefault="00CF10A1" w:rsidP="007C127E">
      <w:pPr>
        <w:rPr>
          <w:rFonts w:ascii="Arial" w:eastAsia="Times New Roman" w:hAnsi="Arial" w:cs="Arial"/>
          <w:sz w:val="22"/>
          <w:szCs w:val="22"/>
          <w:lang w:val="en-GB"/>
        </w:rPr>
      </w:pPr>
      <w:r w:rsidRPr="00CF10A1">
        <w:rPr>
          <w:rFonts w:ascii="Arial" w:eastAsia="Times New Roman" w:hAnsi="Arial" w:cs="Arial"/>
          <w:sz w:val="22"/>
          <w:szCs w:val="22"/>
          <w:lang w:val="en-GB"/>
        </w:rPr>
        <w:t xml:space="preserve">REMEMBER – Whatever strategies you use to manage inappropriate behaviour you must be consistent in your approach. </w:t>
      </w:r>
    </w:p>
    <w:p w14:paraId="7BBCA358" w14:textId="2E9AE0E9" w:rsidR="00622197" w:rsidRDefault="00622197" w:rsidP="00675D28">
      <w:pPr>
        <w:spacing w:before="100" w:beforeAutospacing="1" w:after="100" w:afterAutospacing="1"/>
        <w:rPr>
          <w:rFonts w:ascii="Arial" w:eastAsia="Times New Roman" w:hAnsi="Arial" w:cs="Arial"/>
          <w:sz w:val="22"/>
          <w:szCs w:val="22"/>
          <w:lang w:val="en-GB"/>
        </w:rPr>
      </w:pPr>
      <w:r>
        <w:rPr>
          <w:rFonts w:ascii="Arial" w:eastAsia="Times New Roman" w:hAnsi="Arial" w:cs="Arial"/>
          <w:sz w:val="22"/>
          <w:szCs w:val="22"/>
          <w:lang w:val="en-GB"/>
        </w:rPr>
        <w:t xml:space="preserve">CPOMs should be used to develop a chronology of support. The narrative of this chronology should follow the Plan-Do-Review cycle and demonstrate that reasonable adjustments have been made to support improvements in behaviour. This should include evidence of seeking support beyond the immediate academy where possible. </w:t>
      </w:r>
    </w:p>
    <w:p w14:paraId="6099C42D" w14:textId="33320F5F" w:rsidR="00622197" w:rsidRDefault="00622197" w:rsidP="00675D28">
      <w:pPr>
        <w:spacing w:before="100" w:beforeAutospacing="1" w:after="100" w:afterAutospacing="1"/>
        <w:rPr>
          <w:rFonts w:ascii="Arial" w:eastAsia="Times New Roman" w:hAnsi="Arial" w:cs="Arial"/>
          <w:sz w:val="22"/>
          <w:szCs w:val="22"/>
          <w:lang w:val="en-GB"/>
        </w:rPr>
      </w:pPr>
      <w:r>
        <w:rPr>
          <w:rFonts w:ascii="Arial" w:eastAsia="Times New Roman" w:hAnsi="Arial" w:cs="Arial"/>
          <w:sz w:val="22"/>
          <w:szCs w:val="22"/>
          <w:lang w:val="en-GB"/>
        </w:rPr>
        <w:t>The following charts may be useful when analysing the behaviour/s of specific pupils</w:t>
      </w:r>
      <w:r w:rsidR="0019095D">
        <w:rPr>
          <w:rFonts w:ascii="Arial" w:eastAsia="Times New Roman" w:hAnsi="Arial" w:cs="Arial"/>
          <w:sz w:val="22"/>
          <w:szCs w:val="22"/>
          <w:lang w:val="en-GB"/>
        </w:rPr>
        <w:t>.</w:t>
      </w:r>
    </w:p>
    <w:p w14:paraId="32835213" w14:textId="77777777" w:rsidR="00622197" w:rsidRPr="00CF10A1" w:rsidRDefault="00622197" w:rsidP="00675D28">
      <w:pPr>
        <w:spacing w:before="100" w:beforeAutospacing="1" w:after="100" w:afterAutospacing="1"/>
        <w:rPr>
          <w:rFonts w:ascii="Arial" w:eastAsia="Times New Roman" w:hAnsi="Arial" w:cs="Arial"/>
          <w:sz w:val="22"/>
          <w:szCs w:val="22"/>
          <w:lang w:val="en-GB"/>
        </w:rPr>
      </w:pPr>
    </w:p>
    <w:p w14:paraId="039ED772" w14:textId="36A41645" w:rsidR="00CF10A1" w:rsidRDefault="00CF10A1" w:rsidP="00675D28"/>
    <w:p w14:paraId="300A1073" w14:textId="74DF8A66" w:rsidR="00622197" w:rsidRDefault="00622197" w:rsidP="00675D28">
      <w:pPr>
        <w:rPr>
          <w:rFonts w:ascii="Arial" w:hAnsi="Arial" w:cs="Arial"/>
          <w:sz w:val="22"/>
          <w:szCs w:val="22"/>
        </w:rPr>
      </w:pPr>
      <w:r>
        <w:rPr>
          <w:noProof/>
        </w:rPr>
        <w:lastRenderedPageBreak/>
        <w:drawing>
          <wp:inline distT="0" distB="0" distL="0" distR="0" wp14:anchorId="3993680B" wp14:editId="65D70710">
            <wp:extent cx="8389679" cy="5201601"/>
            <wp:effectExtent l="0" t="603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389679" cy="5201601"/>
                    </a:xfrm>
                    <a:prstGeom prst="rect">
                      <a:avLst/>
                    </a:prstGeom>
                  </pic:spPr>
                </pic:pic>
              </a:graphicData>
            </a:graphic>
          </wp:inline>
        </w:drawing>
      </w:r>
    </w:p>
    <w:p w14:paraId="4FC4083D" w14:textId="0A4D5430" w:rsidR="00622197" w:rsidRPr="00007836" w:rsidRDefault="00A27D53" w:rsidP="00675D28">
      <w:pPr>
        <w:rPr>
          <w:rFonts w:ascii="Arial" w:hAnsi="Arial" w:cs="Arial"/>
          <w:b/>
          <w:bCs/>
        </w:rPr>
      </w:pPr>
      <w:r w:rsidRPr="00007836">
        <w:rPr>
          <w:rFonts w:ascii="Arial" w:hAnsi="Arial" w:cs="Arial"/>
          <w:b/>
          <w:bCs/>
        </w:rPr>
        <w:lastRenderedPageBreak/>
        <w:t>Appendix C- Exclusions</w:t>
      </w:r>
      <w:r w:rsidR="00007836">
        <w:rPr>
          <w:rFonts w:ascii="Arial" w:hAnsi="Arial" w:cs="Arial"/>
          <w:b/>
          <w:bCs/>
        </w:rPr>
        <w:t xml:space="preserve"> </w:t>
      </w:r>
      <w:r w:rsidRPr="00007836">
        <w:rPr>
          <w:rFonts w:ascii="Arial" w:hAnsi="Arial" w:cs="Arial"/>
          <w:b/>
          <w:bCs/>
        </w:rPr>
        <w:t>- Transition Information</w:t>
      </w:r>
    </w:p>
    <w:p w14:paraId="6B5CEB88" w14:textId="66C4A316" w:rsidR="00A27D53" w:rsidRDefault="00A27D53" w:rsidP="00675D28">
      <w:pPr>
        <w:rPr>
          <w:rFonts w:ascii="Arial" w:hAnsi="Arial" w:cs="Arial"/>
          <w:sz w:val="22"/>
          <w:szCs w:val="22"/>
        </w:rPr>
      </w:pPr>
    </w:p>
    <w:p w14:paraId="149CBA78" w14:textId="5BAA4078" w:rsidR="0019095D" w:rsidRDefault="0019095D" w:rsidP="00675D28">
      <w:pPr>
        <w:rPr>
          <w:rFonts w:ascii="Arial" w:hAnsi="Arial" w:cs="Arial"/>
          <w:sz w:val="22"/>
          <w:szCs w:val="22"/>
        </w:rPr>
      </w:pPr>
    </w:p>
    <w:p w14:paraId="74C69EE1" w14:textId="77777777" w:rsidR="0019095D" w:rsidRPr="00007836" w:rsidRDefault="0019095D" w:rsidP="00675D28">
      <w:pPr>
        <w:jc w:val="center"/>
        <w:rPr>
          <w:rFonts w:ascii="Arial" w:eastAsia="Arial" w:hAnsi="Arial" w:cs="Arial"/>
          <w:b/>
          <w:bCs/>
          <w:sz w:val="28"/>
          <w:szCs w:val="28"/>
        </w:rPr>
      </w:pPr>
      <w:proofErr w:type="spellStart"/>
      <w:r w:rsidRPr="00007836">
        <w:rPr>
          <w:rFonts w:ascii="Arial" w:eastAsia="Arial" w:hAnsi="Arial" w:cs="Arial"/>
          <w:b/>
          <w:bCs/>
          <w:sz w:val="28"/>
          <w:szCs w:val="28"/>
        </w:rPr>
        <w:t>Behavioural</w:t>
      </w:r>
      <w:proofErr w:type="spellEnd"/>
      <w:r w:rsidRPr="00007836">
        <w:rPr>
          <w:rFonts w:ascii="Arial" w:eastAsia="Arial" w:hAnsi="Arial" w:cs="Arial"/>
          <w:b/>
          <w:bCs/>
          <w:sz w:val="28"/>
          <w:szCs w:val="28"/>
        </w:rPr>
        <w:t xml:space="preserve"> Transition Information</w:t>
      </w:r>
    </w:p>
    <w:p w14:paraId="02CA0F55" w14:textId="77777777" w:rsidR="0019095D" w:rsidRDefault="0019095D" w:rsidP="00675D28">
      <w:pPr>
        <w:rPr>
          <w:rFonts w:ascii="Arial" w:eastAsia="Arial" w:hAnsi="Arial" w:cs="Arial"/>
          <w:sz w:val="32"/>
          <w:szCs w:val="32"/>
        </w:rPr>
      </w:pPr>
    </w:p>
    <w:tbl>
      <w:tblPr>
        <w:tblStyle w:val="TableGrid"/>
        <w:tblW w:w="9360" w:type="dxa"/>
        <w:tblLayout w:type="fixed"/>
        <w:tblLook w:val="06A0" w:firstRow="1" w:lastRow="0" w:firstColumn="1" w:lastColumn="0" w:noHBand="1" w:noVBand="1"/>
      </w:tblPr>
      <w:tblGrid>
        <w:gridCol w:w="2340"/>
        <w:gridCol w:w="1483"/>
        <w:gridCol w:w="1842"/>
        <w:gridCol w:w="1418"/>
        <w:gridCol w:w="2277"/>
      </w:tblGrid>
      <w:tr w:rsidR="0019095D" w14:paraId="7EF122CA" w14:textId="77777777" w:rsidTr="60EE43FB">
        <w:trPr>
          <w:trHeight w:val="454"/>
        </w:trPr>
        <w:tc>
          <w:tcPr>
            <w:tcW w:w="2340" w:type="dxa"/>
          </w:tcPr>
          <w:p w14:paraId="1CBAF172" w14:textId="77777777" w:rsidR="0019095D" w:rsidRDefault="0019095D" w:rsidP="00675D28">
            <w:pPr>
              <w:rPr>
                <w:rFonts w:ascii="Arial" w:eastAsia="Arial" w:hAnsi="Arial" w:cs="Arial"/>
                <w:sz w:val="24"/>
                <w:szCs w:val="24"/>
              </w:rPr>
            </w:pPr>
            <w:r>
              <w:rPr>
                <w:rFonts w:ascii="Arial" w:eastAsia="Arial" w:hAnsi="Arial" w:cs="Arial"/>
                <w:sz w:val="24"/>
                <w:szCs w:val="24"/>
              </w:rPr>
              <w:t>Academy</w:t>
            </w:r>
          </w:p>
        </w:tc>
        <w:tc>
          <w:tcPr>
            <w:tcW w:w="7020" w:type="dxa"/>
            <w:gridSpan w:val="4"/>
          </w:tcPr>
          <w:p w14:paraId="420618C5" w14:textId="77777777" w:rsidR="0019095D" w:rsidRDefault="0019095D" w:rsidP="00675D28">
            <w:pPr>
              <w:rPr>
                <w:rFonts w:ascii="Arial" w:eastAsia="Arial" w:hAnsi="Arial" w:cs="Arial"/>
                <w:sz w:val="32"/>
                <w:szCs w:val="32"/>
              </w:rPr>
            </w:pPr>
          </w:p>
        </w:tc>
      </w:tr>
      <w:tr w:rsidR="0019095D" w14:paraId="709FF69F" w14:textId="77777777" w:rsidTr="60EE43FB">
        <w:trPr>
          <w:trHeight w:val="454"/>
        </w:trPr>
        <w:tc>
          <w:tcPr>
            <w:tcW w:w="2340" w:type="dxa"/>
          </w:tcPr>
          <w:p w14:paraId="03D0AECD" w14:textId="77777777" w:rsidR="0019095D" w:rsidRDefault="0019095D" w:rsidP="00675D28">
            <w:pPr>
              <w:rPr>
                <w:rFonts w:ascii="Arial" w:eastAsia="Arial" w:hAnsi="Arial" w:cs="Arial"/>
                <w:sz w:val="24"/>
                <w:szCs w:val="24"/>
              </w:rPr>
            </w:pPr>
            <w:r>
              <w:rPr>
                <w:rFonts w:ascii="Arial" w:eastAsia="Arial" w:hAnsi="Arial" w:cs="Arial"/>
                <w:sz w:val="24"/>
                <w:szCs w:val="24"/>
              </w:rPr>
              <w:t>Pupil’s</w:t>
            </w:r>
            <w:r w:rsidRPr="32D57590">
              <w:rPr>
                <w:rFonts w:ascii="Arial" w:eastAsia="Arial" w:hAnsi="Arial" w:cs="Arial"/>
                <w:sz w:val="24"/>
                <w:szCs w:val="24"/>
              </w:rPr>
              <w:t xml:space="preserve"> full name</w:t>
            </w:r>
          </w:p>
        </w:tc>
        <w:tc>
          <w:tcPr>
            <w:tcW w:w="7020" w:type="dxa"/>
            <w:gridSpan w:val="4"/>
          </w:tcPr>
          <w:p w14:paraId="4B394F31" w14:textId="77777777" w:rsidR="0019095D" w:rsidRDefault="0019095D" w:rsidP="00675D28">
            <w:pPr>
              <w:rPr>
                <w:rFonts w:ascii="Arial" w:eastAsia="Arial" w:hAnsi="Arial" w:cs="Arial"/>
                <w:sz w:val="32"/>
                <w:szCs w:val="32"/>
              </w:rPr>
            </w:pPr>
          </w:p>
        </w:tc>
      </w:tr>
      <w:tr w:rsidR="0019095D" w14:paraId="41B2B114" w14:textId="77777777" w:rsidTr="60EE43FB">
        <w:tc>
          <w:tcPr>
            <w:tcW w:w="2340" w:type="dxa"/>
          </w:tcPr>
          <w:p w14:paraId="43C51A36"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Date of </w:t>
            </w:r>
            <w:r>
              <w:rPr>
                <w:rFonts w:ascii="Arial" w:eastAsia="Arial" w:hAnsi="Arial" w:cs="Arial"/>
                <w:sz w:val="24"/>
                <w:szCs w:val="24"/>
              </w:rPr>
              <w:t>PEX/FTE/s</w:t>
            </w:r>
          </w:p>
        </w:tc>
        <w:tc>
          <w:tcPr>
            <w:tcW w:w="7020" w:type="dxa"/>
            <w:gridSpan w:val="4"/>
          </w:tcPr>
          <w:p w14:paraId="7B8B6B8C" w14:textId="77777777" w:rsidR="0019095D" w:rsidRDefault="0019095D" w:rsidP="00675D28">
            <w:pPr>
              <w:rPr>
                <w:rFonts w:ascii="Arial" w:eastAsia="Arial" w:hAnsi="Arial" w:cs="Arial"/>
                <w:sz w:val="32"/>
                <w:szCs w:val="32"/>
              </w:rPr>
            </w:pPr>
          </w:p>
          <w:p w14:paraId="2EA9C336" w14:textId="77777777" w:rsidR="0019095D" w:rsidRDefault="0019095D" w:rsidP="00675D28">
            <w:pPr>
              <w:rPr>
                <w:rFonts w:ascii="Arial" w:eastAsia="Arial" w:hAnsi="Arial" w:cs="Arial"/>
                <w:sz w:val="32"/>
                <w:szCs w:val="32"/>
              </w:rPr>
            </w:pPr>
          </w:p>
        </w:tc>
      </w:tr>
      <w:tr w:rsidR="0019095D" w14:paraId="3BF2CBAF" w14:textId="77777777" w:rsidTr="60EE43FB">
        <w:tc>
          <w:tcPr>
            <w:tcW w:w="2340" w:type="dxa"/>
          </w:tcPr>
          <w:p w14:paraId="7F402A86"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Date of birth</w:t>
            </w:r>
          </w:p>
        </w:tc>
        <w:tc>
          <w:tcPr>
            <w:tcW w:w="3325" w:type="dxa"/>
            <w:gridSpan w:val="2"/>
          </w:tcPr>
          <w:p w14:paraId="5BAC43D9" w14:textId="77777777" w:rsidR="0019095D" w:rsidRDefault="0019095D" w:rsidP="00675D28">
            <w:pPr>
              <w:rPr>
                <w:rFonts w:ascii="Arial" w:eastAsia="Arial" w:hAnsi="Arial" w:cs="Arial"/>
                <w:sz w:val="32"/>
                <w:szCs w:val="32"/>
              </w:rPr>
            </w:pPr>
          </w:p>
          <w:p w14:paraId="7AB3CEB2" w14:textId="77777777" w:rsidR="0019095D" w:rsidRDefault="0019095D" w:rsidP="00675D28">
            <w:pPr>
              <w:rPr>
                <w:rFonts w:ascii="Arial" w:eastAsia="Arial" w:hAnsi="Arial" w:cs="Arial"/>
                <w:sz w:val="32"/>
                <w:szCs w:val="32"/>
              </w:rPr>
            </w:pPr>
          </w:p>
        </w:tc>
        <w:tc>
          <w:tcPr>
            <w:tcW w:w="1418" w:type="dxa"/>
          </w:tcPr>
          <w:p w14:paraId="5F0D6DF6" w14:textId="77777777" w:rsidR="0019095D" w:rsidRDefault="0019095D" w:rsidP="00675D28">
            <w:pPr>
              <w:rPr>
                <w:rFonts w:ascii="Arial" w:eastAsia="Arial" w:hAnsi="Arial" w:cs="Arial"/>
                <w:sz w:val="32"/>
                <w:szCs w:val="32"/>
              </w:rPr>
            </w:pPr>
            <w:r w:rsidRPr="32D57590">
              <w:rPr>
                <w:rFonts w:ascii="Arial" w:eastAsia="Arial" w:hAnsi="Arial" w:cs="Arial"/>
                <w:sz w:val="24"/>
                <w:szCs w:val="24"/>
              </w:rPr>
              <w:t>Year group</w:t>
            </w:r>
          </w:p>
        </w:tc>
        <w:tc>
          <w:tcPr>
            <w:tcW w:w="2277" w:type="dxa"/>
          </w:tcPr>
          <w:p w14:paraId="21405468" w14:textId="77777777" w:rsidR="0019095D" w:rsidRDefault="0019095D" w:rsidP="00675D28">
            <w:pPr>
              <w:rPr>
                <w:rFonts w:ascii="Arial" w:eastAsia="Arial" w:hAnsi="Arial" w:cs="Arial"/>
                <w:sz w:val="32"/>
                <w:szCs w:val="32"/>
              </w:rPr>
            </w:pPr>
          </w:p>
        </w:tc>
      </w:tr>
      <w:tr w:rsidR="0019095D" w14:paraId="0058F613" w14:textId="77777777" w:rsidTr="60EE43FB">
        <w:tc>
          <w:tcPr>
            <w:tcW w:w="2340" w:type="dxa"/>
          </w:tcPr>
          <w:p w14:paraId="6C7CD15D"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If LAC which Local Authority?</w:t>
            </w:r>
          </w:p>
        </w:tc>
        <w:tc>
          <w:tcPr>
            <w:tcW w:w="1483" w:type="dxa"/>
          </w:tcPr>
          <w:p w14:paraId="0B78BFFE" w14:textId="77777777" w:rsidR="0019095D" w:rsidRDefault="0019095D" w:rsidP="00675D28">
            <w:pPr>
              <w:rPr>
                <w:rFonts w:ascii="Arial" w:eastAsia="Arial" w:hAnsi="Arial" w:cs="Arial"/>
                <w:sz w:val="24"/>
                <w:szCs w:val="24"/>
              </w:rPr>
            </w:pPr>
          </w:p>
        </w:tc>
        <w:tc>
          <w:tcPr>
            <w:tcW w:w="1842" w:type="dxa"/>
          </w:tcPr>
          <w:p w14:paraId="326A39A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Social Worker</w:t>
            </w:r>
          </w:p>
        </w:tc>
        <w:tc>
          <w:tcPr>
            <w:tcW w:w="3695" w:type="dxa"/>
            <w:gridSpan w:val="2"/>
          </w:tcPr>
          <w:p w14:paraId="3031C4D5" w14:textId="77777777" w:rsidR="0019095D" w:rsidRDefault="0019095D" w:rsidP="00675D28">
            <w:pPr>
              <w:rPr>
                <w:rFonts w:ascii="Arial" w:eastAsia="Arial" w:hAnsi="Arial" w:cs="Arial"/>
                <w:sz w:val="24"/>
                <w:szCs w:val="24"/>
              </w:rPr>
            </w:pPr>
          </w:p>
        </w:tc>
      </w:tr>
      <w:tr w:rsidR="0019095D" w14:paraId="2404BEF6" w14:textId="77777777" w:rsidTr="60EE43FB">
        <w:tc>
          <w:tcPr>
            <w:tcW w:w="2340" w:type="dxa"/>
          </w:tcPr>
          <w:p w14:paraId="6FE4F072"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Ethnicity</w:t>
            </w:r>
          </w:p>
        </w:tc>
        <w:tc>
          <w:tcPr>
            <w:tcW w:w="7020" w:type="dxa"/>
            <w:gridSpan w:val="4"/>
          </w:tcPr>
          <w:p w14:paraId="3CE93270" w14:textId="77777777" w:rsidR="0019095D" w:rsidRDefault="0019095D" w:rsidP="00675D28">
            <w:pPr>
              <w:rPr>
                <w:rFonts w:ascii="Arial" w:eastAsia="Arial" w:hAnsi="Arial" w:cs="Arial"/>
                <w:sz w:val="24"/>
                <w:szCs w:val="24"/>
              </w:rPr>
            </w:pPr>
          </w:p>
          <w:p w14:paraId="5940BFA3" w14:textId="77777777" w:rsidR="0019095D" w:rsidRDefault="0019095D" w:rsidP="00675D28">
            <w:pPr>
              <w:rPr>
                <w:rFonts w:ascii="Arial" w:eastAsia="Arial" w:hAnsi="Arial" w:cs="Arial"/>
                <w:sz w:val="24"/>
                <w:szCs w:val="24"/>
              </w:rPr>
            </w:pPr>
          </w:p>
        </w:tc>
      </w:tr>
      <w:tr w:rsidR="0019095D" w14:paraId="18D4E673" w14:textId="77777777" w:rsidTr="60EE43FB">
        <w:tc>
          <w:tcPr>
            <w:tcW w:w="2340" w:type="dxa"/>
          </w:tcPr>
          <w:p w14:paraId="651EA8AD"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Language(s) spoken</w:t>
            </w:r>
          </w:p>
        </w:tc>
        <w:tc>
          <w:tcPr>
            <w:tcW w:w="7020" w:type="dxa"/>
            <w:gridSpan w:val="4"/>
          </w:tcPr>
          <w:p w14:paraId="6439CF5C" w14:textId="77777777" w:rsidR="0019095D" w:rsidRDefault="0019095D" w:rsidP="00675D28">
            <w:pPr>
              <w:rPr>
                <w:rFonts w:ascii="Arial" w:eastAsia="Arial" w:hAnsi="Arial" w:cs="Arial"/>
                <w:sz w:val="24"/>
                <w:szCs w:val="24"/>
              </w:rPr>
            </w:pPr>
          </w:p>
        </w:tc>
      </w:tr>
      <w:tr w:rsidR="0019095D" w14:paraId="15038627" w14:textId="77777777" w:rsidTr="60EE43FB">
        <w:tc>
          <w:tcPr>
            <w:tcW w:w="2340" w:type="dxa"/>
          </w:tcPr>
          <w:p w14:paraId="3A997E14" w14:textId="77777777" w:rsidR="0019095D" w:rsidRDefault="0019095D" w:rsidP="00675D28">
            <w:pPr>
              <w:rPr>
                <w:rFonts w:ascii="Arial" w:eastAsia="Arial" w:hAnsi="Arial" w:cs="Arial"/>
                <w:sz w:val="24"/>
                <w:szCs w:val="24"/>
              </w:rPr>
            </w:pPr>
            <w:r w:rsidRPr="1A25999F">
              <w:rPr>
                <w:rFonts w:ascii="Arial" w:eastAsia="Arial" w:hAnsi="Arial" w:cs="Arial"/>
                <w:sz w:val="18"/>
                <w:szCs w:val="18"/>
              </w:rPr>
              <w:t>Will the family require an interpreter for induction meeting?</w:t>
            </w:r>
          </w:p>
        </w:tc>
        <w:tc>
          <w:tcPr>
            <w:tcW w:w="1483" w:type="dxa"/>
          </w:tcPr>
          <w:p w14:paraId="2D8696DD" w14:textId="77777777" w:rsidR="0019095D" w:rsidRDefault="0019095D" w:rsidP="00675D28">
            <w:pPr>
              <w:rPr>
                <w:rFonts w:ascii="Arial" w:eastAsia="Arial" w:hAnsi="Arial" w:cs="Arial"/>
                <w:sz w:val="24"/>
                <w:szCs w:val="24"/>
              </w:rPr>
            </w:pPr>
            <w:r w:rsidRPr="5FFE249D">
              <w:rPr>
                <w:rFonts w:ascii="Arial" w:eastAsia="Arial" w:hAnsi="Arial" w:cs="Arial"/>
                <w:sz w:val="24"/>
                <w:szCs w:val="24"/>
              </w:rPr>
              <w:t>Yes</w:t>
            </w:r>
          </w:p>
        </w:tc>
        <w:tc>
          <w:tcPr>
            <w:tcW w:w="1842" w:type="dxa"/>
          </w:tcPr>
          <w:p w14:paraId="1F566EB5" w14:textId="77777777" w:rsidR="0019095D" w:rsidRDefault="0019095D" w:rsidP="00675D28">
            <w:pPr>
              <w:rPr>
                <w:rFonts w:ascii="Arial" w:eastAsia="Arial" w:hAnsi="Arial" w:cs="Arial"/>
                <w:sz w:val="24"/>
                <w:szCs w:val="24"/>
              </w:rPr>
            </w:pPr>
          </w:p>
        </w:tc>
        <w:tc>
          <w:tcPr>
            <w:tcW w:w="1418" w:type="dxa"/>
          </w:tcPr>
          <w:p w14:paraId="51E1E819" w14:textId="77777777" w:rsidR="0019095D" w:rsidRDefault="0019095D" w:rsidP="00675D28">
            <w:pPr>
              <w:rPr>
                <w:rFonts w:ascii="Arial" w:eastAsia="Arial" w:hAnsi="Arial" w:cs="Arial"/>
                <w:sz w:val="24"/>
                <w:szCs w:val="24"/>
              </w:rPr>
            </w:pPr>
            <w:r w:rsidRPr="5FFE249D">
              <w:rPr>
                <w:rFonts w:ascii="Arial" w:eastAsia="Arial" w:hAnsi="Arial" w:cs="Arial"/>
                <w:sz w:val="24"/>
                <w:szCs w:val="24"/>
              </w:rPr>
              <w:t>No</w:t>
            </w:r>
          </w:p>
        </w:tc>
        <w:tc>
          <w:tcPr>
            <w:tcW w:w="2277" w:type="dxa"/>
          </w:tcPr>
          <w:p w14:paraId="6291F8D2" w14:textId="77777777" w:rsidR="0019095D" w:rsidRDefault="0019095D" w:rsidP="00675D28">
            <w:pPr>
              <w:rPr>
                <w:rFonts w:ascii="Arial" w:eastAsia="Arial" w:hAnsi="Arial" w:cs="Arial"/>
                <w:sz w:val="24"/>
                <w:szCs w:val="24"/>
              </w:rPr>
            </w:pPr>
          </w:p>
        </w:tc>
      </w:tr>
      <w:tr w:rsidR="0019095D" w14:paraId="235EB25B" w14:textId="77777777" w:rsidTr="60EE43FB">
        <w:tc>
          <w:tcPr>
            <w:tcW w:w="2340" w:type="dxa"/>
          </w:tcPr>
          <w:p w14:paraId="433E554B" w14:textId="77777777" w:rsidR="0019095D" w:rsidRDefault="0019095D" w:rsidP="00675D28">
            <w:pPr>
              <w:rPr>
                <w:rFonts w:ascii="Arial" w:eastAsia="Arial" w:hAnsi="Arial" w:cs="Arial"/>
                <w:sz w:val="24"/>
                <w:szCs w:val="24"/>
              </w:rPr>
            </w:pPr>
            <w:r w:rsidRPr="4C0E2941">
              <w:rPr>
                <w:rFonts w:ascii="Arial" w:eastAsia="Arial" w:hAnsi="Arial" w:cs="Arial"/>
                <w:sz w:val="24"/>
                <w:szCs w:val="24"/>
              </w:rPr>
              <w:t>FSM eligibility</w:t>
            </w:r>
          </w:p>
        </w:tc>
        <w:tc>
          <w:tcPr>
            <w:tcW w:w="1483" w:type="dxa"/>
          </w:tcPr>
          <w:p w14:paraId="495AF0E4"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Yes           </w:t>
            </w:r>
          </w:p>
          <w:p w14:paraId="40D84214"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              </w:t>
            </w:r>
          </w:p>
        </w:tc>
        <w:tc>
          <w:tcPr>
            <w:tcW w:w="1842" w:type="dxa"/>
          </w:tcPr>
          <w:p w14:paraId="436BDEA5" w14:textId="77777777" w:rsidR="0019095D" w:rsidRDefault="0019095D" w:rsidP="00675D28">
            <w:pPr>
              <w:rPr>
                <w:rFonts w:ascii="Arial" w:eastAsia="Arial" w:hAnsi="Arial" w:cs="Arial"/>
                <w:sz w:val="24"/>
                <w:szCs w:val="24"/>
              </w:rPr>
            </w:pPr>
          </w:p>
        </w:tc>
        <w:tc>
          <w:tcPr>
            <w:tcW w:w="1418" w:type="dxa"/>
          </w:tcPr>
          <w:p w14:paraId="1C493091"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No </w:t>
            </w:r>
          </w:p>
        </w:tc>
        <w:tc>
          <w:tcPr>
            <w:tcW w:w="2277" w:type="dxa"/>
          </w:tcPr>
          <w:p w14:paraId="3ED8EF3C" w14:textId="77777777" w:rsidR="0019095D" w:rsidRDefault="0019095D" w:rsidP="00675D28">
            <w:pPr>
              <w:rPr>
                <w:rFonts w:ascii="Arial" w:eastAsia="Arial" w:hAnsi="Arial" w:cs="Arial"/>
                <w:sz w:val="24"/>
                <w:szCs w:val="24"/>
              </w:rPr>
            </w:pPr>
          </w:p>
        </w:tc>
      </w:tr>
      <w:tr w:rsidR="0019095D" w14:paraId="592F6E81" w14:textId="77777777" w:rsidTr="60EE43FB">
        <w:tc>
          <w:tcPr>
            <w:tcW w:w="2340" w:type="dxa"/>
          </w:tcPr>
          <w:p w14:paraId="02ED1392"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In receipt of Pupil Premium</w:t>
            </w:r>
          </w:p>
        </w:tc>
        <w:tc>
          <w:tcPr>
            <w:tcW w:w="1483" w:type="dxa"/>
          </w:tcPr>
          <w:p w14:paraId="5C147897"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Yes</w:t>
            </w:r>
          </w:p>
        </w:tc>
        <w:tc>
          <w:tcPr>
            <w:tcW w:w="1842" w:type="dxa"/>
          </w:tcPr>
          <w:p w14:paraId="18632DAC" w14:textId="77777777" w:rsidR="0019095D" w:rsidRDefault="0019095D" w:rsidP="00675D28">
            <w:pPr>
              <w:rPr>
                <w:rFonts w:ascii="Arial" w:eastAsia="Arial" w:hAnsi="Arial" w:cs="Arial"/>
                <w:sz w:val="24"/>
                <w:szCs w:val="24"/>
              </w:rPr>
            </w:pPr>
          </w:p>
        </w:tc>
        <w:tc>
          <w:tcPr>
            <w:tcW w:w="1418" w:type="dxa"/>
          </w:tcPr>
          <w:p w14:paraId="2FDBF0C8"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No</w:t>
            </w:r>
          </w:p>
        </w:tc>
        <w:tc>
          <w:tcPr>
            <w:tcW w:w="2277" w:type="dxa"/>
          </w:tcPr>
          <w:p w14:paraId="23B10592" w14:textId="77777777" w:rsidR="0019095D" w:rsidRDefault="0019095D" w:rsidP="00675D28">
            <w:pPr>
              <w:rPr>
                <w:rFonts w:ascii="Arial" w:eastAsia="Arial" w:hAnsi="Arial" w:cs="Arial"/>
                <w:sz w:val="24"/>
                <w:szCs w:val="24"/>
              </w:rPr>
            </w:pPr>
          </w:p>
        </w:tc>
      </w:tr>
      <w:tr w:rsidR="0019095D" w14:paraId="6FC33FBE" w14:textId="77777777" w:rsidTr="60EE43FB">
        <w:tc>
          <w:tcPr>
            <w:tcW w:w="2340" w:type="dxa"/>
          </w:tcPr>
          <w:p w14:paraId="0BAF3B1C"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Attendance %</w:t>
            </w:r>
          </w:p>
        </w:tc>
        <w:tc>
          <w:tcPr>
            <w:tcW w:w="7020" w:type="dxa"/>
            <w:gridSpan w:val="4"/>
          </w:tcPr>
          <w:p w14:paraId="5C7B5865" w14:textId="77777777" w:rsidR="0019095D" w:rsidRDefault="0019095D" w:rsidP="00675D28">
            <w:pPr>
              <w:rPr>
                <w:rFonts w:ascii="Arial" w:eastAsia="Arial" w:hAnsi="Arial" w:cs="Arial"/>
                <w:sz w:val="24"/>
                <w:szCs w:val="24"/>
              </w:rPr>
            </w:pPr>
          </w:p>
          <w:p w14:paraId="02FAEF84" w14:textId="77777777" w:rsidR="0019095D" w:rsidRDefault="0019095D" w:rsidP="00675D28">
            <w:pPr>
              <w:rPr>
                <w:rFonts w:ascii="Arial" w:eastAsia="Arial" w:hAnsi="Arial" w:cs="Arial"/>
                <w:sz w:val="24"/>
                <w:szCs w:val="24"/>
              </w:rPr>
            </w:pPr>
          </w:p>
        </w:tc>
      </w:tr>
      <w:tr w:rsidR="0019095D" w14:paraId="61A81A81" w14:textId="77777777" w:rsidTr="60EE43FB">
        <w:tc>
          <w:tcPr>
            <w:tcW w:w="2340" w:type="dxa"/>
          </w:tcPr>
          <w:p w14:paraId="30713CFC" w14:textId="77777777" w:rsidR="0019095D" w:rsidRDefault="0019095D" w:rsidP="00675D28">
            <w:pPr>
              <w:rPr>
                <w:rFonts w:ascii="Arial" w:eastAsia="Arial" w:hAnsi="Arial" w:cs="Arial"/>
                <w:sz w:val="24"/>
                <w:szCs w:val="24"/>
              </w:rPr>
            </w:pPr>
            <w:r w:rsidRPr="373E15DE">
              <w:rPr>
                <w:rFonts w:ascii="Arial" w:eastAsia="Arial" w:hAnsi="Arial" w:cs="Arial"/>
                <w:sz w:val="24"/>
                <w:szCs w:val="24"/>
              </w:rPr>
              <w:t>Punctuality</w:t>
            </w:r>
          </w:p>
        </w:tc>
        <w:tc>
          <w:tcPr>
            <w:tcW w:w="7020" w:type="dxa"/>
            <w:gridSpan w:val="4"/>
          </w:tcPr>
          <w:p w14:paraId="033D5BC1" w14:textId="77777777" w:rsidR="0019095D" w:rsidRDefault="0019095D" w:rsidP="00675D28">
            <w:pPr>
              <w:rPr>
                <w:rFonts w:ascii="Arial" w:eastAsia="Arial" w:hAnsi="Arial" w:cs="Arial"/>
                <w:sz w:val="24"/>
                <w:szCs w:val="24"/>
              </w:rPr>
            </w:pPr>
          </w:p>
          <w:p w14:paraId="63F5A42C" w14:textId="77777777" w:rsidR="0019095D" w:rsidRDefault="0019095D" w:rsidP="00675D28">
            <w:pPr>
              <w:rPr>
                <w:rFonts w:ascii="Arial" w:eastAsia="Arial" w:hAnsi="Arial" w:cs="Arial"/>
                <w:sz w:val="24"/>
                <w:szCs w:val="24"/>
              </w:rPr>
            </w:pPr>
          </w:p>
        </w:tc>
      </w:tr>
      <w:tr w:rsidR="0019095D" w14:paraId="7AA55520" w14:textId="77777777" w:rsidTr="60EE43FB">
        <w:tc>
          <w:tcPr>
            <w:tcW w:w="2340" w:type="dxa"/>
          </w:tcPr>
          <w:p w14:paraId="090DB4A3" w14:textId="0CEA12F9" w:rsidR="0019095D" w:rsidRDefault="0019095D" w:rsidP="00675D28">
            <w:pPr>
              <w:rPr>
                <w:rFonts w:ascii="Arial" w:eastAsia="Arial" w:hAnsi="Arial" w:cs="Arial"/>
                <w:sz w:val="24"/>
                <w:szCs w:val="24"/>
              </w:rPr>
            </w:pPr>
            <w:r w:rsidRPr="60EE43FB">
              <w:rPr>
                <w:rFonts w:ascii="Arial" w:eastAsia="Arial" w:hAnsi="Arial" w:cs="Arial"/>
                <w:sz w:val="24"/>
                <w:szCs w:val="24"/>
              </w:rPr>
              <w:t xml:space="preserve">Name of Lead Professional if </w:t>
            </w:r>
            <w:r w:rsidR="1DAB67B7" w:rsidRPr="60EE43FB">
              <w:rPr>
                <w:rFonts w:ascii="Arial" w:eastAsia="Arial" w:hAnsi="Arial" w:cs="Arial"/>
                <w:sz w:val="24"/>
                <w:szCs w:val="24"/>
              </w:rPr>
              <w:t>EHA</w:t>
            </w:r>
            <w:r w:rsidRPr="60EE43FB">
              <w:rPr>
                <w:rFonts w:ascii="Arial" w:eastAsia="Arial" w:hAnsi="Arial" w:cs="Arial"/>
                <w:sz w:val="24"/>
                <w:szCs w:val="24"/>
              </w:rPr>
              <w:t xml:space="preserve"> in place</w:t>
            </w:r>
          </w:p>
        </w:tc>
        <w:tc>
          <w:tcPr>
            <w:tcW w:w="3325" w:type="dxa"/>
            <w:gridSpan w:val="2"/>
          </w:tcPr>
          <w:p w14:paraId="6DD788A9" w14:textId="77777777" w:rsidR="0019095D" w:rsidRDefault="0019095D" w:rsidP="00675D28">
            <w:pPr>
              <w:rPr>
                <w:rFonts w:ascii="Arial" w:eastAsia="Arial" w:hAnsi="Arial" w:cs="Arial"/>
              </w:rPr>
            </w:pPr>
          </w:p>
        </w:tc>
        <w:tc>
          <w:tcPr>
            <w:tcW w:w="3695" w:type="dxa"/>
            <w:gridSpan w:val="2"/>
          </w:tcPr>
          <w:p w14:paraId="00A2A51F"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Date of CAF review</w:t>
            </w:r>
            <w:r>
              <w:rPr>
                <w:rFonts w:ascii="Arial" w:eastAsia="Arial" w:hAnsi="Arial" w:cs="Arial"/>
                <w:sz w:val="24"/>
                <w:szCs w:val="24"/>
              </w:rPr>
              <w:t>:</w:t>
            </w:r>
          </w:p>
        </w:tc>
      </w:tr>
      <w:tr w:rsidR="0019095D" w14:paraId="10DAF5A0" w14:textId="77777777" w:rsidTr="60EE43FB">
        <w:tc>
          <w:tcPr>
            <w:tcW w:w="2340" w:type="dxa"/>
          </w:tcPr>
          <w:p w14:paraId="33BF95AD"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CIN</w:t>
            </w:r>
          </w:p>
          <w:p w14:paraId="57DDE630"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C.P.</w:t>
            </w:r>
          </w:p>
        </w:tc>
        <w:tc>
          <w:tcPr>
            <w:tcW w:w="1483" w:type="dxa"/>
          </w:tcPr>
          <w:p w14:paraId="76D49F31"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Yes</w:t>
            </w:r>
          </w:p>
          <w:p w14:paraId="55EC203F"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Yes</w:t>
            </w:r>
          </w:p>
        </w:tc>
        <w:tc>
          <w:tcPr>
            <w:tcW w:w="1842" w:type="dxa"/>
          </w:tcPr>
          <w:p w14:paraId="5E9DFE0E"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No</w:t>
            </w:r>
          </w:p>
          <w:p w14:paraId="6E2851E0" w14:textId="77777777" w:rsidR="0019095D" w:rsidRDefault="0019095D" w:rsidP="00675D28">
            <w:pPr>
              <w:rPr>
                <w:rFonts w:ascii="Arial" w:eastAsia="Arial" w:hAnsi="Arial" w:cs="Arial"/>
                <w:sz w:val="24"/>
                <w:szCs w:val="24"/>
              </w:rPr>
            </w:pPr>
            <w:r w:rsidRPr="573F32F2">
              <w:rPr>
                <w:rFonts w:ascii="Arial" w:eastAsia="Arial" w:hAnsi="Arial" w:cs="Arial"/>
                <w:sz w:val="24"/>
                <w:szCs w:val="24"/>
              </w:rPr>
              <w:t>No</w:t>
            </w:r>
          </w:p>
        </w:tc>
        <w:tc>
          <w:tcPr>
            <w:tcW w:w="3695" w:type="dxa"/>
            <w:gridSpan w:val="2"/>
          </w:tcPr>
          <w:p w14:paraId="1BD9E2B5" w14:textId="77777777" w:rsidR="0019095D" w:rsidRDefault="0019095D" w:rsidP="00675D28">
            <w:pPr>
              <w:rPr>
                <w:rFonts w:ascii="Arial" w:eastAsia="Arial" w:hAnsi="Arial" w:cs="Arial"/>
                <w:sz w:val="24"/>
                <w:szCs w:val="24"/>
              </w:rPr>
            </w:pPr>
            <w:r>
              <w:rPr>
                <w:rFonts w:ascii="Arial" w:eastAsia="Arial" w:hAnsi="Arial" w:cs="Arial"/>
                <w:sz w:val="24"/>
                <w:szCs w:val="24"/>
              </w:rPr>
              <w:t>C</w:t>
            </w:r>
            <w:r w:rsidRPr="573F32F2">
              <w:rPr>
                <w:rFonts w:ascii="Arial" w:eastAsia="Arial" w:hAnsi="Arial" w:cs="Arial"/>
                <w:sz w:val="24"/>
                <w:szCs w:val="24"/>
              </w:rPr>
              <w:t>omments</w:t>
            </w:r>
            <w:r>
              <w:rPr>
                <w:rFonts w:ascii="Arial" w:eastAsia="Arial" w:hAnsi="Arial" w:cs="Arial"/>
                <w:sz w:val="24"/>
                <w:szCs w:val="24"/>
              </w:rPr>
              <w:t>:</w:t>
            </w:r>
          </w:p>
        </w:tc>
      </w:tr>
      <w:tr w:rsidR="0019095D" w14:paraId="70CE0C76" w14:textId="77777777" w:rsidTr="60EE43FB">
        <w:tc>
          <w:tcPr>
            <w:tcW w:w="2340" w:type="dxa"/>
          </w:tcPr>
          <w:p w14:paraId="3B0DB39F"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Reason(s) for exclusion</w:t>
            </w:r>
          </w:p>
        </w:tc>
        <w:tc>
          <w:tcPr>
            <w:tcW w:w="7020" w:type="dxa"/>
            <w:gridSpan w:val="4"/>
          </w:tcPr>
          <w:p w14:paraId="17B0B2F5" w14:textId="77777777" w:rsidR="0019095D" w:rsidRDefault="0019095D" w:rsidP="00675D28">
            <w:pPr>
              <w:rPr>
                <w:rFonts w:ascii="Arial" w:eastAsia="Arial" w:hAnsi="Arial" w:cs="Arial"/>
                <w:sz w:val="24"/>
                <w:szCs w:val="24"/>
              </w:rPr>
            </w:pPr>
          </w:p>
        </w:tc>
      </w:tr>
      <w:tr w:rsidR="0019095D" w14:paraId="4EB2142D" w14:textId="77777777" w:rsidTr="60EE43FB">
        <w:tc>
          <w:tcPr>
            <w:tcW w:w="2340" w:type="dxa"/>
          </w:tcPr>
          <w:p w14:paraId="2BC0F232" w14:textId="77777777" w:rsidR="0019095D" w:rsidRDefault="0019095D" w:rsidP="00675D28">
            <w:pPr>
              <w:rPr>
                <w:rFonts w:ascii="Arial" w:eastAsia="Arial" w:hAnsi="Arial" w:cs="Arial"/>
                <w:sz w:val="24"/>
                <w:szCs w:val="24"/>
              </w:rPr>
            </w:pPr>
            <w:r w:rsidRPr="26B7A40C">
              <w:rPr>
                <w:rFonts w:ascii="Arial" w:eastAsia="Arial" w:hAnsi="Arial" w:cs="Arial"/>
                <w:sz w:val="24"/>
                <w:szCs w:val="24"/>
              </w:rPr>
              <w:t>Details of persistent disruptive behaviour (if applicable)</w:t>
            </w:r>
          </w:p>
        </w:tc>
        <w:tc>
          <w:tcPr>
            <w:tcW w:w="7020" w:type="dxa"/>
            <w:gridSpan w:val="4"/>
          </w:tcPr>
          <w:p w14:paraId="24182E39" w14:textId="77777777" w:rsidR="0019095D" w:rsidRDefault="0019095D" w:rsidP="00675D28">
            <w:pPr>
              <w:rPr>
                <w:rFonts w:ascii="Arial" w:eastAsia="Arial" w:hAnsi="Arial" w:cs="Arial"/>
                <w:sz w:val="24"/>
                <w:szCs w:val="24"/>
              </w:rPr>
            </w:pPr>
          </w:p>
        </w:tc>
      </w:tr>
      <w:tr w:rsidR="0019095D" w14:paraId="5D727F19" w14:textId="77777777" w:rsidTr="60EE43FB">
        <w:tc>
          <w:tcPr>
            <w:tcW w:w="2340" w:type="dxa"/>
          </w:tcPr>
          <w:p w14:paraId="20BCE987"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Identified triggers for behaviour</w:t>
            </w:r>
            <w:r>
              <w:rPr>
                <w:rFonts w:ascii="Arial" w:eastAsia="Arial" w:hAnsi="Arial" w:cs="Arial"/>
                <w:sz w:val="24"/>
                <w:szCs w:val="24"/>
              </w:rPr>
              <w:t>s</w:t>
            </w:r>
          </w:p>
        </w:tc>
        <w:tc>
          <w:tcPr>
            <w:tcW w:w="7020" w:type="dxa"/>
            <w:gridSpan w:val="4"/>
          </w:tcPr>
          <w:p w14:paraId="0A579818" w14:textId="77777777" w:rsidR="0019095D" w:rsidRDefault="0019095D" w:rsidP="00675D28">
            <w:pPr>
              <w:rPr>
                <w:rFonts w:ascii="Arial" w:eastAsia="Arial" w:hAnsi="Arial" w:cs="Arial"/>
                <w:sz w:val="24"/>
                <w:szCs w:val="24"/>
              </w:rPr>
            </w:pPr>
          </w:p>
        </w:tc>
      </w:tr>
      <w:tr w:rsidR="0019095D" w14:paraId="0DA192CB" w14:textId="77777777" w:rsidTr="60EE43FB">
        <w:tc>
          <w:tcPr>
            <w:tcW w:w="2340" w:type="dxa"/>
          </w:tcPr>
          <w:p w14:paraId="0C82CCA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relationships with peers</w:t>
            </w:r>
          </w:p>
        </w:tc>
        <w:tc>
          <w:tcPr>
            <w:tcW w:w="7020" w:type="dxa"/>
            <w:gridSpan w:val="4"/>
          </w:tcPr>
          <w:p w14:paraId="10F12192" w14:textId="77777777" w:rsidR="0019095D" w:rsidRDefault="0019095D" w:rsidP="00675D28">
            <w:pPr>
              <w:rPr>
                <w:rFonts w:ascii="Arial" w:eastAsia="Arial" w:hAnsi="Arial" w:cs="Arial"/>
                <w:sz w:val="24"/>
                <w:szCs w:val="24"/>
              </w:rPr>
            </w:pPr>
          </w:p>
        </w:tc>
      </w:tr>
      <w:tr w:rsidR="0019095D" w14:paraId="2BE186A0" w14:textId="77777777" w:rsidTr="60EE43FB">
        <w:tc>
          <w:tcPr>
            <w:tcW w:w="2340" w:type="dxa"/>
          </w:tcPr>
          <w:p w14:paraId="0A89246E"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lastRenderedPageBreak/>
              <w:t>Details of relationships with staff</w:t>
            </w:r>
          </w:p>
        </w:tc>
        <w:tc>
          <w:tcPr>
            <w:tcW w:w="7020" w:type="dxa"/>
            <w:gridSpan w:val="4"/>
          </w:tcPr>
          <w:p w14:paraId="4A4749A8" w14:textId="77777777" w:rsidR="0019095D" w:rsidRDefault="0019095D" w:rsidP="00675D28">
            <w:pPr>
              <w:rPr>
                <w:rFonts w:ascii="Arial" w:eastAsia="Arial" w:hAnsi="Arial" w:cs="Arial"/>
                <w:sz w:val="24"/>
                <w:szCs w:val="24"/>
              </w:rPr>
            </w:pPr>
          </w:p>
        </w:tc>
      </w:tr>
      <w:tr w:rsidR="0019095D" w14:paraId="4D080DF9" w14:textId="77777777" w:rsidTr="60EE43FB">
        <w:tc>
          <w:tcPr>
            <w:tcW w:w="2340" w:type="dxa"/>
          </w:tcPr>
          <w:p w14:paraId="05F684BE"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 xml:space="preserve">Full details of support strategies used to support the </w:t>
            </w:r>
            <w:r>
              <w:rPr>
                <w:rFonts w:ascii="Arial" w:eastAsia="Arial" w:hAnsi="Arial" w:cs="Arial"/>
                <w:sz w:val="24"/>
                <w:szCs w:val="24"/>
              </w:rPr>
              <w:t>pupil</w:t>
            </w:r>
            <w:r w:rsidRPr="32D57590">
              <w:rPr>
                <w:rFonts w:ascii="Arial" w:eastAsia="Arial" w:hAnsi="Arial" w:cs="Arial"/>
                <w:sz w:val="24"/>
                <w:szCs w:val="24"/>
              </w:rPr>
              <w:t xml:space="preserve"> and their effectiveness</w:t>
            </w:r>
          </w:p>
        </w:tc>
        <w:tc>
          <w:tcPr>
            <w:tcW w:w="7020" w:type="dxa"/>
            <w:gridSpan w:val="4"/>
          </w:tcPr>
          <w:p w14:paraId="5D4F0D9E" w14:textId="77777777" w:rsidR="0019095D" w:rsidRDefault="0019095D" w:rsidP="00675D28">
            <w:pPr>
              <w:rPr>
                <w:rFonts w:ascii="Arial" w:eastAsia="Arial" w:hAnsi="Arial" w:cs="Arial"/>
                <w:sz w:val="24"/>
                <w:szCs w:val="24"/>
              </w:rPr>
            </w:pPr>
          </w:p>
          <w:p w14:paraId="3CCA40C3" w14:textId="77777777" w:rsidR="0019095D" w:rsidRDefault="0019095D" w:rsidP="00675D28">
            <w:pPr>
              <w:rPr>
                <w:rFonts w:ascii="Arial" w:eastAsia="Arial" w:hAnsi="Arial" w:cs="Arial"/>
                <w:sz w:val="24"/>
                <w:szCs w:val="24"/>
              </w:rPr>
            </w:pPr>
          </w:p>
          <w:p w14:paraId="362354ED" w14:textId="77777777" w:rsidR="0019095D" w:rsidRDefault="0019095D" w:rsidP="00675D28">
            <w:pPr>
              <w:rPr>
                <w:rFonts w:ascii="Arial" w:eastAsia="Arial" w:hAnsi="Arial" w:cs="Arial"/>
                <w:sz w:val="24"/>
                <w:szCs w:val="24"/>
              </w:rPr>
            </w:pPr>
          </w:p>
          <w:p w14:paraId="047DEB02" w14:textId="77777777" w:rsidR="0019095D" w:rsidRDefault="0019095D" w:rsidP="00675D28">
            <w:pPr>
              <w:rPr>
                <w:rFonts w:ascii="Arial" w:eastAsia="Arial" w:hAnsi="Arial" w:cs="Arial"/>
                <w:sz w:val="24"/>
                <w:szCs w:val="24"/>
              </w:rPr>
            </w:pPr>
          </w:p>
          <w:p w14:paraId="6DAD5635" w14:textId="77777777" w:rsidR="0019095D" w:rsidRDefault="0019095D" w:rsidP="00675D28">
            <w:pPr>
              <w:rPr>
                <w:rFonts w:ascii="Arial" w:eastAsia="Arial" w:hAnsi="Arial" w:cs="Arial"/>
                <w:sz w:val="24"/>
                <w:szCs w:val="24"/>
              </w:rPr>
            </w:pPr>
          </w:p>
          <w:p w14:paraId="2DD12F15" w14:textId="77777777" w:rsidR="0019095D" w:rsidRDefault="0019095D" w:rsidP="00675D28">
            <w:pPr>
              <w:rPr>
                <w:rFonts w:ascii="Arial" w:eastAsia="Arial" w:hAnsi="Arial" w:cs="Arial"/>
                <w:sz w:val="24"/>
                <w:szCs w:val="24"/>
              </w:rPr>
            </w:pPr>
          </w:p>
        </w:tc>
      </w:tr>
      <w:tr w:rsidR="0019095D" w14:paraId="28FD7FB7" w14:textId="77777777" w:rsidTr="60EE43FB">
        <w:tc>
          <w:tcPr>
            <w:tcW w:w="2340" w:type="dxa"/>
          </w:tcPr>
          <w:p w14:paraId="490CDF06"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What should staff avoid?</w:t>
            </w:r>
          </w:p>
        </w:tc>
        <w:tc>
          <w:tcPr>
            <w:tcW w:w="7020" w:type="dxa"/>
            <w:gridSpan w:val="4"/>
          </w:tcPr>
          <w:p w14:paraId="0DD4D3A8" w14:textId="77777777" w:rsidR="0019095D" w:rsidRDefault="0019095D" w:rsidP="00675D28">
            <w:pPr>
              <w:rPr>
                <w:rFonts w:ascii="Arial" w:eastAsia="Arial" w:hAnsi="Arial" w:cs="Arial"/>
                <w:sz w:val="24"/>
                <w:szCs w:val="24"/>
              </w:rPr>
            </w:pPr>
          </w:p>
          <w:p w14:paraId="38C88BC7" w14:textId="77777777" w:rsidR="0019095D" w:rsidRDefault="0019095D" w:rsidP="00675D28">
            <w:pPr>
              <w:rPr>
                <w:rFonts w:ascii="Arial" w:eastAsia="Arial" w:hAnsi="Arial" w:cs="Arial"/>
                <w:sz w:val="24"/>
                <w:szCs w:val="24"/>
              </w:rPr>
            </w:pPr>
          </w:p>
          <w:p w14:paraId="00A73088" w14:textId="77777777" w:rsidR="0019095D" w:rsidRDefault="0019095D" w:rsidP="00675D28">
            <w:pPr>
              <w:rPr>
                <w:rFonts w:ascii="Arial" w:eastAsia="Arial" w:hAnsi="Arial" w:cs="Arial"/>
                <w:sz w:val="24"/>
                <w:szCs w:val="24"/>
              </w:rPr>
            </w:pPr>
          </w:p>
        </w:tc>
      </w:tr>
      <w:tr w:rsidR="0019095D" w14:paraId="67F400D9" w14:textId="77777777" w:rsidTr="60EE43FB">
        <w:tc>
          <w:tcPr>
            <w:tcW w:w="2340" w:type="dxa"/>
          </w:tcPr>
          <w:p w14:paraId="20194CB3" w14:textId="77777777" w:rsidR="0019095D" w:rsidRDefault="0019095D" w:rsidP="00675D28">
            <w:pPr>
              <w:rPr>
                <w:rFonts w:ascii="Arial" w:eastAsia="Arial" w:hAnsi="Arial" w:cs="Arial"/>
                <w:sz w:val="24"/>
                <w:szCs w:val="24"/>
              </w:rPr>
            </w:pPr>
            <w:r>
              <w:rPr>
                <w:rFonts w:ascii="Arial" w:eastAsia="Arial" w:hAnsi="Arial" w:cs="Arial"/>
                <w:sz w:val="24"/>
                <w:szCs w:val="24"/>
              </w:rPr>
              <w:t>Pupils’</w:t>
            </w:r>
            <w:r w:rsidRPr="32D57590">
              <w:rPr>
                <w:rFonts w:ascii="Arial" w:eastAsia="Arial" w:hAnsi="Arial" w:cs="Arial"/>
                <w:sz w:val="24"/>
                <w:szCs w:val="24"/>
              </w:rPr>
              <w:t xml:space="preserve"> strengths and interests</w:t>
            </w:r>
          </w:p>
        </w:tc>
        <w:tc>
          <w:tcPr>
            <w:tcW w:w="7020" w:type="dxa"/>
            <w:gridSpan w:val="4"/>
          </w:tcPr>
          <w:p w14:paraId="05A03D5E" w14:textId="77777777" w:rsidR="0019095D" w:rsidRDefault="0019095D" w:rsidP="00675D28">
            <w:pPr>
              <w:rPr>
                <w:rFonts w:ascii="Arial" w:eastAsia="Arial" w:hAnsi="Arial" w:cs="Arial"/>
                <w:sz w:val="24"/>
                <w:szCs w:val="24"/>
              </w:rPr>
            </w:pPr>
          </w:p>
          <w:p w14:paraId="6F5F022B" w14:textId="77777777" w:rsidR="0019095D" w:rsidRDefault="0019095D" w:rsidP="00675D28">
            <w:pPr>
              <w:rPr>
                <w:rFonts w:ascii="Arial" w:eastAsia="Arial" w:hAnsi="Arial" w:cs="Arial"/>
                <w:sz w:val="24"/>
                <w:szCs w:val="24"/>
              </w:rPr>
            </w:pPr>
          </w:p>
          <w:p w14:paraId="2AE32AF7" w14:textId="77777777" w:rsidR="0019095D" w:rsidRDefault="0019095D" w:rsidP="00675D28">
            <w:pPr>
              <w:rPr>
                <w:rFonts w:ascii="Arial" w:eastAsia="Arial" w:hAnsi="Arial" w:cs="Arial"/>
                <w:sz w:val="24"/>
                <w:szCs w:val="24"/>
              </w:rPr>
            </w:pPr>
          </w:p>
        </w:tc>
      </w:tr>
      <w:tr w:rsidR="0019095D" w14:paraId="287BD1F6" w14:textId="77777777" w:rsidTr="60EE43FB">
        <w:tc>
          <w:tcPr>
            <w:tcW w:w="2340" w:type="dxa"/>
          </w:tcPr>
          <w:p w14:paraId="16D16ABD"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What works?</w:t>
            </w:r>
          </w:p>
          <w:p w14:paraId="7AF88955" w14:textId="77777777" w:rsidR="0019095D" w:rsidRDefault="0019095D" w:rsidP="00675D28">
            <w:pPr>
              <w:rPr>
                <w:rFonts w:ascii="Arial" w:eastAsia="Arial" w:hAnsi="Arial" w:cs="Arial"/>
                <w:sz w:val="24"/>
                <w:szCs w:val="24"/>
              </w:rPr>
            </w:pPr>
          </w:p>
        </w:tc>
        <w:tc>
          <w:tcPr>
            <w:tcW w:w="7020" w:type="dxa"/>
            <w:gridSpan w:val="4"/>
          </w:tcPr>
          <w:p w14:paraId="2BB97652" w14:textId="77777777" w:rsidR="0019095D" w:rsidRDefault="0019095D" w:rsidP="00675D28">
            <w:pPr>
              <w:rPr>
                <w:rFonts w:ascii="Arial" w:eastAsia="Arial" w:hAnsi="Arial" w:cs="Arial"/>
                <w:sz w:val="24"/>
                <w:szCs w:val="24"/>
              </w:rPr>
            </w:pPr>
          </w:p>
          <w:p w14:paraId="04FCE5C2" w14:textId="77777777" w:rsidR="0019095D" w:rsidRDefault="0019095D" w:rsidP="00675D28">
            <w:pPr>
              <w:rPr>
                <w:rFonts w:ascii="Arial" w:eastAsia="Arial" w:hAnsi="Arial" w:cs="Arial"/>
                <w:sz w:val="24"/>
                <w:szCs w:val="24"/>
              </w:rPr>
            </w:pPr>
          </w:p>
          <w:p w14:paraId="7506FF44" w14:textId="77777777" w:rsidR="0019095D" w:rsidRDefault="0019095D" w:rsidP="00675D28">
            <w:pPr>
              <w:rPr>
                <w:rFonts w:ascii="Arial" w:eastAsia="Arial" w:hAnsi="Arial" w:cs="Arial"/>
                <w:sz w:val="24"/>
                <w:szCs w:val="24"/>
              </w:rPr>
            </w:pPr>
          </w:p>
        </w:tc>
      </w:tr>
      <w:tr w:rsidR="0019095D" w14:paraId="6C6FC8AB" w14:textId="77777777" w:rsidTr="60EE43FB">
        <w:tc>
          <w:tcPr>
            <w:tcW w:w="2340" w:type="dxa"/>
          </w:tcPr>
          <w:p w14:paraId="31328064" w14:textId="77777777" w:rsidR="0019095D" w:rsidRDefault="0019095D" w:rsidP="00675D28">
            <w:pPr>
              <w:rPr>
                <w:rFonts w:ascii="Arial" w:eastAsia="Arial" w:hAnsi="Arial" w:cs="Arial"/>
                <w:sz w:val="24"/>
                <w:szCs w:val="24"/>
              </w:rPr>
            </w:pPr>
            <w:r w:rsidRPr="26B7A40C">
              <w:rPr>
                <w:rFonts w:ascii="Arial" w:eastAsia="Arial" w:hAnsi="Arial" w:cs="Arial"/>
                <w:sz w:val="24"/>
                <w:szCs w:val="24"/>
              </w:rPr>
              <w:t>Details of any SEN/Medical needs and any medication:</w:t>
            </w:r>
          </w:p>
          <w:p w14:paraId="797454BE" w14:textId="77777777" w:rsidR="0019095D" w:rsidRDefault="0019095D" w:rsidP="00675D28">
            <w:pPr>
              <w:rPr>
                <w:rFonts w:ascii="Arial" w:eastAsia="Arial" w:hAnsi="Arial" w:cs="Arial"/>
              </w:rPr>
            </w:pPr>
            <w:r w:rsidRPr="26B7A40C">
              <w:rPr>
                <w:rFonts w:ascii="Arial" w:eastAsia="Arial" w:hAnsi="Arial" w:cs="Arial"/>
              </w:rPr>
              <w:t xml:space="preserve">Hearing/visual </w:t>
            </w:r>
          </w:p>
          <w:p w14:paraId="7EE3E3BF" w14:textId="77777777" w:rsidR="0019095D" w:rsidRDefault="0019095D" w:rsidP="00675D28">
            <w:pPr>
              <w:rPr>
                <w:rFonts w:ascii="Arial" w:eastAsia="Arial" w:hAnsi="Arial" w:cs="Arial"/>
              </w:rPr>
            </w:pPr>
            <w:r w:rsidRPr="26B7A40C">
              <w:rPr>
                <w:rFonts w:ascii="Arial" w:eastAsia="Arial" w:hAnsi="Arial" w:cs="Arial"/>
              </w:rPr>
              <w:t>Speech, language, communication</w:t>
            </w:r>
          </w:p>
          <w:p w14:paraId="07A517CB" w14:textId="77777777" w:rsidR="0019095D" w:rsidRDefault="0019095D" w:rsidP="00675D28">
            <w:pPr>
              <w:rPr>
                <w:rFonts w:ascii="Arial" w:eastAsia="Arial" w:hAnsi="Arial" w:cs="Arial"/>
              </w:rPr>
            </w:pPr>
            <w:r w:rsidRPr="26B7A40C">
              <w:rPr>
                <w:rFonts w:ascii="Arial" w:eastAsia="Arial" w:hAnsi="Arial" w:cs="Arial"/>
              </w:rPr>
              <w:t>Specific leaning difficulties</w:t>
            </w:r>
          </w:p>
          <w:p w14:paraId="638E6E88" w14:textId="77777777" w:rsidR="0019095D" w:rsidRDefault="0019095D" w:rsidP="00675D28">
            <w:pPr>
              <w:rPr>
                <w:rFonts w:ascii="Arial" w:eastAsia="Arial" w:hAnsi="Arial" w:cs="Arial"/>
              </w:rPr>
            </w:pPr>
            <w:r w:rsidRPr="26B7A40C">
              <w:rPr>
                <w:rFonts w:ascii="Arial" w:eastAsia="Arial" w:hAnsi="Arial" w:cs="Arial"/>
              </w:rPr>
              <w:t>Autistic spectrum disorder</w:t>
            </w:r>
          </w:p>
          <w:p w14:paraId="6A33428D" w14:textId="77777777" w:rsidR="0019095D" w:rsidRDefault="0019095D" w:rsidP="00675D28">
            <w:pPr>
              <w:rPr>
                <w:rFonts w:ascii="Arial" w:eastAsia="Arial" w:hAnsi="Arial" w:cs="Arial"/>
                <w:sz w:val="24"/>
                <w:szCs w:val="24"/>
              </w:rPr>
            </w:pPr>
            <w:r w:rsidRPr="26B7A40C">
              <w:rPr>
                <w:rFonts w:ascii="Arial" w:eastAsia="Arial" w:hAnsi="Arial" w:cs="Arial"/>
              </w:rPr>
              <w:t>Attention Deficit Hyperactivity Disorder</w:t>
            </w:r>
          </w:p>
          <w:p w14:paraId="4B8D11AF" w14:textId="77777777" w:rsidR="0019095D" w:rsidRDefault="0019095D" w:rsidP="00675D28">
            <w:pPr>
              <w:rPr>
                <w:rFonts w:ascii="Arial" w:eastAsia="Arial" w:hAnsi="Arial" w:cs="Arial"/>
              </w:rPr>
            </w:pPr>
            <w:r w:rsidRPr="32D57590">
              <w:rPr>
                <w:rFonts w:ascii="Arial" w:eastAsia="Arial" w:hAnsi="Arial" w:cs="Arial"/>
              </w:rPr>
              <w:t>other</w:t>
            </w:r>
          </w:p>
        </w:tc>
        <w:tc>
          <w:tcPr>
            <w:tcW w:w="7020" w:type="dxa"/>
            <w:gridSpan w:val="4"/>
          </w:tcPr>
          <w:p w14:paraId="7DEC4714" w14:textId="77777777" w:rsidR="0019095D" w:rsidRDefault="0019095D" w:rsidP="00675D28">
            <w:pPr>
              <w:rPr>
                <w:rFonts w:ascii="Arial" w:eastAsia="Arial" w:hAnsi="Arial" w:cs="Arial"/>
                <w:sz w:val="24"/>
                <w:szCs w:val="24"/>
              </w:rPr>
            </w:pPr>
          </w:p>
        </w:tc>
      </w:tr>
      <w:tr w:rsidR="0019095D" w14:paraId="5C553BD2" w14:textId="77777777" w:rsidTr="60EE43FB">
        <w:tc>
          <w:tcPr>
            <w:tcW w:w="2340" w:type="dxa"/>
          </w:tcPr>
          <w:p w14:paraId="17723272"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Details of academic attainment:</w:t>
            </w:r>
          </w:p>
          <w:p w14:paraId="13060FAA"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Subjects</w:t>
            </w:r>
          </w:p>
          <w:p w14:paraId="3F8D6BE8" w14:textId="77777777" w:rsidR="0019095D" w:rsidRDefault="0019095D" w:rsidP="00675D28">
            <w:pPr>
              <w:rPr>
                <w:rFonts w:ascii="Arial" w:eastAsia="Arial" w:hAnsi="Arial" w:cs="Arial"/>
                <w:sz w:val="24"/>
                <w:szCs w:val="24"/>
              </w:rPr>
            </w:pPr>
          </w:p>
        </w:tc>
        <w:tc>
          <w:tcPr>
            <w:tcW w:w="1483" w:type="dxa"/>
          </w:tcPr>
          <w:p w14:paraId="2F7167EB"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Reading:</w:t>
            </w:r>
          </w:p>
        </w:tc>
        <w:tc>
          <w:tcPr>
            <w:tcW w:w="1842" w:type="dxa"/>
          </w:tcPr>
          <w:p w14:paraId="2CAC6489"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Writing:</w:t>
            </w:r>
          </w:p>
        </w:tc>
        <w:tc>
          <w:tcPr>
            <w:tcW w:w="3695" w:type="dxa"/>
            <w:gridSpan w:val="2"/>
          </w:tcPr>
          <w:p w14:paraId="6C999E27" w14:textId="77777777" w:rsidR="0019095D" w:rsidRDefault="0019095D" w:rsidP="00675D28">
            <w:pPr>
              <w:jc w:val="center"/>
              <w:rPr>
                <w:rFonts w:ascii="Arial" w:eastAsia="Arial" w:hAnsi="Arial" w:cs="Arial"/>
                <w:sz w:val="24"/>
                <w:szCs w:val="24"/>
              </w:rPr>
            </w:pPr>
            <w:r>
              <w:rPr>
                <w:rFonts w:ascii="Arial" w:eastAsia="Arial" w:hAnsi="Arial" w:cs="Arial"/>
                <w:sz w:val="24"/>
                <w:szCs w:val="24"/>
              </w:rPr>
              <w:t>Mathematics:</w:t>
            </w:r>
          </w:p>
        </w:tc>
      </w:tr>
      <w:tr w:rsidR="0019095D" w14:paraId="5A9A0F8F" w14:textId="77777777" w:rsidTr="60EE43FB">
        <w:tc>
          <w:tcPr>
            <w:tcW w:w="2340" w:type="dxa"/>
          </w:tcPr>
          <w:p w14:paraId="4CE4D8A8" w14:textId="77777777" w:rsidR="0019095D" w:rsidRDefault="0019095D" w:rsidP="00675D28">
            <w:pPr>
              <w:rPr>
                <w:rFonts w:ascii="Arial" w:eastAsia="Arial" w:hAnsi="Arial" w:cs="Arial"/>
                <w:sz w:val="24"/>
                <w:szCs w:val="24"/>
              </w:rPr>
            </w:pPr>
            <w:r w:rsidRPr="32D57590">
              <w:rPr>
                <w:rFonts w:ascii="Arial" w:eastAsia="Arial" w:hAnsi="Arial" w:cs="Arial"/>
                <w:sz w:val="24"/>
                <w:szCs w:val="24"/>
              </w:rPr>
              <w:t>Support services involved:</w:t>
            </w:r>
          </w:p>
          <w:p w14:paraId="0258780E" w14:textId="77777777" w:rsidR="0019095D" w:rsidRDefault="0019095D" w:rsidP="00675D28">
            <w:pPr>
              <w:rPr>
                <w:rFonts w:ascii="Arial" w:eastAsia="Arial" w:hAnsi="Arial" w:cs="Arial"/>
                <w:sz w:val="24"/>
                <w:szCs w:val="24"/>
              </w:rPr>
            </w:pPr>
            <w:r w:rsidRPr="32D57590">
              <w:rPr>
                <w:rFonts w:ascii="Arial" w:eastAsia="Arial" w:hAnsi="Arial" w:cs="Arial"/>
              </w:rPr>
              <w:t>Educational Psychology</w:t>
            </w:r>
          </w:p>
          <w:p w14:paraId="17026E74" w14:textId="77777777" w:rsidR="0019095D" w:rsidRDefault="0019095D" w:rsidP="00675D28">
            <w:pPr>
              <w:rPr>
                <w:rFonts w:ascii="Arial" w:eastAsia="Arial" w:hAnsi="Arial" w:cs="Arial"/>
              </w:rPr>
            </w:pPr>
            <w:r w:rsidRPr="32D57590">
              <w:rPr>
                <w:rFonts w:ascii="Arial" w:eastAsia="Arial" w:hAnsi="Arial" w:cs="Arial"/>
              </w:rPr>
              <w:t>Social Care</w:t>
            </w:r>
          </w:p>
          <w:p w14:paraId="535428EA" w14:textId="77777777" w:rsidR="0019095D" w:rsidRDefault="0019095D" w:rsidP="00675D28">
            <w:pPr>
              <w:rPr>
                <w:rFonts w:ascii="Arial" w:eastAsia="Arial" w:hAnsi="Arial" w:cs="Arial"/>
              </w:rPr>
            </w:pPr>
            <w:r w:rsidRPr="32D57590">
              <w:rPr>
                <w:rFonts w:ascii="Arial" w:eastAsia="Arial" w:hAnsi="Arial" w:cs="Arial"/>
              </w:rPr>
              <w:t>Healthy Young Minds</w:t>
            </w:r>
          </w:p>
          <w:p w14:paraId="5EB28281" w14:textId="77777777" w:rsidR="0019095D" w:rsidRDefault="0019095D" w:rsidP="00675D28">
            <w:pPr>
              <w:rPr>
                <w:rFonts w:ascii="Arial" w:eastAsia="Arial" w:hAnsi="Arial" w:cs="Arial"/>
              </w:rPr>
            </w:pPr>
            <w:r w:rsidRPr="32D57590">
              <w:rPr>
                <w:rFonts w:ascii="Arial" w:eastAsia="Arial" w:hAnsi="Arial" w:cs="Arial"/>
              </w:rPr>
              <w:t>Youth Offending Team</w:t>
            </w:r>
          </w:p>
          <w:p w14:paraId="0145857B" w14:textId="77777777" w:rsidR="0019095D" w:rsidRDefault="0019095D" w:rsidP="00675D28">
            <w:pPr>
              <w:rPr>
                <w:rFonts w:ascii="Arial" w:eastAsia="Arial" w:hAnsi="Arial" w:cs="Arial"/>
              </w:rPr>
            </w:pPr>
            <w:r w:rsidRPr="32D57590">
              <w:rPr>
                <w:rFonts w:ascii="Arial" w:eastAsia="Arial" w:hAnsi="Arial" w:cs="Arial"/>
              </w:rPr>
              <w:t>BLISS</w:t>
            </w:r>
          </w:p>
          <w:p w14:paraId="631E6166" w14:textId="77777777" w:rsidR="0019095D" w:rsidRDefault="0019095D" w:rsidP="00675D28">
            <w:pPr>
              <w:rPr>
                <w:rFonts w:ascii="Arial" w:eastAsia="Arial" w:hAnsi="Arial" w:cs="Arial"/>
              </w:rPr>
            </w:pPr>
            <w:r w:rsidRPr="32D57590">
              <w:rPr>
                <w:rFonts w:ascii="Arial" w:eastAsia="Arial" w:hAnsi="Arial" w:cs="Arial"/>
              </w:rPr>
              <w:t>MST</w:t>
            </w:r>
          </w:p>
          <w:p w14:paraId="1F8B7C38" w14:textId="77777777" w:rsidR="0019095D" w:rsidRDefault="0019095D" w:rsidP="00675D28">
            <w:pPr>
              <w:rPr>
                <w:rFonts w:ascii="Arial" w:eastAsia="Arial" w:hAnsi="Arial" w:cs="Arial"/>
                <w:sz w:val="24"/>
                <w:szCs w:val="24"/>
              </w:rPr>
            </w:pPr>
            <w:r w:rsidRPr="32D57590">
              <w:rPr>
                <w:rFonts w:ascii="Arial" w:eastAsia="Arial" w:hAnsi="Arial" w:cs="Arial"/>
              </w:rPr>
              <w:t>Other</w:t>
            </w:r>
          </w:p>
        </w:tc>
        <w:tc>
          <w:tcPr>
            <w:tcW w:w="7020" w:type="dxa"/>
            <w:gridSpan w:val="4"/>
          </w:tcPr>
          <w:p w14:paraId="45294071" w14:textId="77777777" w:rsidR="0019095D" w:rsidRDefault="0019095D" w:rsidP="00675D28">
            <w:pPr>
              <w:rPr>
                <w:rFonts w:ascii="Arial" w:eastAsia="Arial" w:hAnsi="Arial" w:cs="Arial"/>
                <w:sz w:val="24"/>
                <w:szCs w:val="24"/>
              </w:rPr>
            </w:pPr>
          </w:p>
        </w:tc>
      </w:tr>
      <w:tr w:rsidR="0019095D" w14:paraId="7702E2C1" w14:textId="77777777" w:rsidTr="60EE43FB">
        <w:tc>
          <w:tcPr>
            <w:tcW w:w="2340" w:type="dxa"/>
          </w:tcPr>
          <w:p w14:paraId="1DECAC29" w14:textId="57DD1519" w:rsidR="0019095D" w:rsidRDefault="0019095D" w:rsidP="00675D28">
            <w:pPr>
              <w:rPr>
                <w:rFonts w:ascii="Arial" w:eastAsia="Arial" w:hAnsi="Arial" w:cs="Arial"/>
                <w:sz w:val="24"/>
                <w:szCs w:val="24"/>
              </w:rPr>
            </w:pPr>
            <w:r w:rsidRPr="5FFE249D">
              <w:rPr>
                <w:rFonts w:ascii="Arial" w:eastAsia="Arial" w:hAnsi="Arial" w:cs="Arial"/>
                <w:sz w:val="24"/>
                <w:szCs w:val="24"/>
              </w:rPr>
              <w:t>Any other relevant informatio</w:t>
            </w:r>
            <w:r>
              <w:rPr>
                <w:rFonts w:ascii="Arial" w:eastAsia="Arial" w:hAnsi="Arial" w:cs="Arial"/>
                <w:sz w:val="24"/>
                <w:szCs w:val="24"/>
              </w:rPr>
              <w:t>n</w:t>
            </w:r>
          </w:p>
          <w:p w14:paraId="1B956A1A" w14:textId="77777777" w:rsidR="0019095D" w:rsidRDefault="0019095D" w:rsidP="00675D28">
            <w:pPr>
              <w:rPr>
                <w:rFonts w:ascii="Arial" w:eastAsia="Arial" w:hAnsi="Arial" w:cs="Arial"/>
                <w:sz w:val="24"/>
                <w:szCs w:val="24"/>
              </w:rPr>
            </w:pPr>
          </w:p>
        </w:tc>
        <w:tc>
          <w:tcPr>
            <w:tcW w:w="7020" w:type="dxa"/>
            <w:gridSpan w:val="4"/>
          </w:tcPr>
          <w:p w14:paraId="4E142CAE" w14:textId="77777777" w:rsidR="0019095D" w:rsidRDefault="0019095D" w:rsidP="00675D28">
            <w:pPr>
              <w:rPr>
                <w:rFonts w:ascii="Arial" w:eastAsia="Arial" w:hAnsi="Arial" w:cs="Arial"/>
                <w:sz w:val="24"/>
                <w:szCs w:val="24"/>
              </w:rPr>
            </w:pPr>
          </w:p>
        </w:tc>
      </w:tr>
    </w:tbl>
    <w:p w14:paraId="2D78223F" w14:textId="77777777" w:rsidR="0019095D" w:rsidRDefault="0019095D" w:rsidP="00675D28">
      <w:pPr>
        <w:rPr>
          <w:rFonts w:ascii="Arial" w:hAnsi="Arial" w:cs="Arial"/>
          <w:sz w:val="22"/>
          <w:szCs w:val="22"/>
        </w:rPr>
      </w:pPr>
    </w:p>
    <w:p w14:paraId="48571149" w14:textId="77777777" w:rsidR="00477CDC" w:rsidRDefault="00477CDC" w:rsidP="00675D28">
      <w:pPr>
        <w:rPr>
          <w:rFonts w:ascii="Arial" w:hAnsi="Arial" w:cs="Arial"/>
          <w:sz w:val="22"/>
          <w:szCs w:val="22"/>
        </w:rPr>
      </w:pPr>
    </w:p>
    <w:p w14:paraId="3B4011A4" w14:textId="77777777" w:rsidR="00477CDC" w:rsidRDefault="00477CDC" w:rsidP="00675D28">
      <w:pPr>
        <w:rPr>
          <w:rFonts w:ascii="Arial" w:hAnsi="Arial" w:cs="Arial"/>
          <w:sz w:val="22"/>
          <w:szCs w:val="22"/>
        </w:rPr>
      </w:pPr>
    </w:p>
    <w:p w14:paraId="05FD3536" w14:textId="0104A078" w:rsidR="00477CDC" w:rsidRDefault="00477CDC" w:rsidP="00675D28">
      <w:pPr>
        <w:rPr>
          <w:rFonts w:ascii="Arial" w:hAnsi="Arial" w:cs="Arial"/>
          <w:sz w:val="22"/>
          <w:szCs w:val="22"/>
        </w:rPr>
      </w:pPr>
      <w:r>
        <w:rPr>
          <w:rFonts w:ascii="Arial" w:hAnsi="Arial" w:cs="Arial"/>
          <w:sz w:val="22"/>
          <w:szCs w:val="22"/>
        </w:rPr>
        <w:lastRenderedPageBreak/>
        <w:t>Appendix D</w:t>
      </w:r>
    </w:p>
    <w:p w14:paraId="1A2474E3" w14:textId="77777777" w:rsidR="00477CDC" w:rsidRDefault="00477CDC" w:rsidP="00675D28">
      <w:pPr>
        <w:rPr>
          <w:rFonts w:ascii="Arial" w:hAnsi="Arial" w:cs="Arial"/>
          <w:sz w:val="22"/>
          <w:szCs w:val="22"/>
        </w:rPr>
      </w:pPr>
    </w:p>
    <w:p w14:paraId="6F9653B1" w14:textId="77777777" w:rsidR="00ED450E" w:rsidRPr="00474D07" w:rsidRDefault="00ED450E" w:rsidP="00ED450E">
      <w:pPr>
        <w:jc w:val="center"/>
        <w:rPr>
          <w:rFonts w:ascii="Arial" w:hAnsi="Arial" w:cs="Arial"/>
          <w:b/>
          <w:bCs/>
          <w:sz w:val="26"/>
          <w:szCs w:val="26"/>
          <w:u w:val="single"/>
        </w:rPr>
      </w:pPr>
      <w:r w:rsidRPr="00474D07">
        <w:rPr>
          <w:rFonts w:ascii="Arial" w:hAnsi="Arial" w:cs="Arial"/>
          <w:b/>
          <w:bCs/>
          <w:sz w:val="26"/>
          <w:szCs w:val="26"/>
          <w:u w:val="single"/>
        </w:rPr>
        <w:t>Ethical Decision-Making Framework</w:t>
      </w:r>
    </w:p>
    <w:p w14:paraId="7515A136" w14:textId="77777777" w:rsidR="00ED450E" w:rsidRPr="00474D07" w:rsidRDefault="00ED450E" w:rsidP="00ED450E">
      <w:pPr>
        <w:spacing w:before="120"/>
        <w:jc w:val="center"/>
        <w:rPr>
          <w:rFonts w:ascii="Arial" w:hAnsi="Arial" w:cs="Arial"/>
          <w:b/>
          <w:bCs/>
          <w:sz w:val="26"/>
          <w:szCs w:val="26"/>
          <w:u w:val="single"/>
        </w:rPr>
      </w:pPr>
      <w:r w:rsidRPr="00474D07">
        <w:rPr>
          <w:rFonts w:ascii="Arial" w:hAnsi="Arial" w:cs="Arial"/>
          <w:b/>
          <w:bCs/>
          <w:sz w:val="26"/>
          <w:szCs w:val="26"/>
          <w:u w:val="single"/>
        </w:rPr>
        <w:t xml:space="preserve">Questions to guide decision-making when considering </w:t>
      </w:r>
    </w:p>
    <w:p w14:paraId="59D694D1" w14:textId="77777777" w:rsidR="00ED450E" w:rsidRDefault="00ED450E" w:rsidP="00ED450E">
      <w:pPr>
        <w:jc w:val="center"/>
        <w:rPr>
          <w:rFonts w:ascii="Arial" w:hAnsi="Arial" w:cs="Arial"/>
          <w:b/>
          <w:bCs/>
          <w:sz w:val="26"/>
          <w:szCs w:val="26"/>
          <w:u w:val="single"/>
        </w:rPr>
      </w:pPr>
      <w:r w:rsidRPr="00474D07">
        <w:rPr>
          <w:rFonts w:ascii="Arial" w:hAnsi="Arial" w:cs="Arial"/>
          <w:b/>
          <w:bCs/>
          <w:sz w:val="26"/>
          <w:szCs w:val="26"/>
          <w:u w:val="single"/>
        </w:rPr>
        <w:t>suspensions and exclusions</w:t>
      </w:r>
    </w:p>
    <w:p w14:paraId="18180E0A" w14:textId="77777777" w:rsidR="00ED450E" w:rsidRDefault="00ED450E" w:rsidP="00ED450E">
      <w:pPr>
        <w:jc w:val="center"/>
        <w:rPr>
          <w:rFonts w:ascii="Arial" w:hAnsi="Arial" w:cs="Arial"/>
          <w:b/>
          <w:bCs/>
          <w:sz w:val="26"/>
          <w:szCs w:val="26"/>
          <w:u w:val="single"/>
        </w:rPr>
      </w:pPr>
    </w:p>
    <w:p w14:paraId="6DDF4FA0" w14:textId="77777777" w:rsidR="00ED450E" w:rsidRPr="00EC4E7F" w:rsidRDefault="00ED450E" w:rsidP="00ED450E">
      <w:pPr>
        <w:jc w:val="center"/>
        <w:rPr>
          <w:rFonts w:ascii="Arial" w:hAnsi="Arial" w:cs="Arial"/>
          <w:i/>
          <w:iCs/>
          <w:sz w:val="26"/>
          <w:szCs w:val="26"/>
        </w:rPr>
      </w:pPr>
      <w:r w:rsidRPr="00EC4E7F">
        <w:rPr>
          <w:rFonts w:ascii="Arial" w:hAnsi="Arial" w:cs="Arial"/>
          <w:i/>
          <w:iCs/>
          <w:sz w:val="26"/>
          <w:szCs w:val="26"/>
        </w:rPr>
        <w:t>Based on Seedhouse’s (1998) Ethical Grid</w:t>
      </w:r>
    </w:p>
    <w:p w14:paraId="2AFE9D98" w14:textId="77777777" w:rsidR="00ED450E" w:rsidRDefault="00ED450E" w:rsidP="00ED450E">
      <w:pPr>
        <w:rPr>
          <w:rFonts w:ascii="Arial" w:hAnsi="Arial" w:cs="Arial"/>
          <w:sz w:val="26"/>
          <w:szCs w:val="26"/>
        </w:rPr>
      </w:pPr>
    </w:p>
    <w:p w14:paraId="04F09C6D" w14:textId="77777777" w:rsidR="00ED450E" w:rsidRDefault="00ED450E" w:rsidP="00ED450E">
      <w:pPr>
        <w:rPr>
          <w:rFonts w:ascii="Arial" w:hAnsi="Arial" w:cs="Arial"/>
          <w:sz w:val="26"/>
          <w:szCs w:val="26"/>
        </w:rPr>
      </w:pPr>
      <w:r>
        <w:rPr>
          <w:rFonts w:ascii="Arial" w:hAnsi="Arial" w:cs="Arial"/>
          <w:noProof/>
          <w:sz w:val="26"/>
          <w:szCs w:val="26"/>
        </w:rPr>
        <w:drawing>
          <wp:inline distT="0" distB="0" distL="0" distR="0" wp14:anchorId="7D9FDFF8" wp14:editId="79602CC5">
            <wp:extent cx="5731510" cy="5684520"/>
            <wp:effectExtent l="0" t="0" r="2540" b="0"/>
            <wp:docPr id="1434781682" name="Picture 1" descr="A diagram of a five-step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81682" name="Picture 1" descr="A diagram of a five-step proces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731510" cy="5684520"/>
                    </a:xfrm>
                    <a:prstGeom prst="rect">
                      <a:avLst/>
                    </a:prstGeom>
                  </pic:spPr>
                </pic:pic>
              </a:graphicData>
            </a:graphic>
          </wp:inline>
        </w:drawing>
      </w:r>
    </w:p>
    <w:p w14:paraId="1DADAAA9" w14:textId="77777777" w:rsidR="00ED450E" w:rsidRDefault="00ED450E" w:rsidP="00ED450E">
      <w:pPr>
        <w:rPr>
          <w:rFonts w:ascii="Arial" w:hAnsi="Arial" w:cs="Arial"/>
        </w:rPr>
      </w:pPr>
    </w:p>
    <w:p w14:paraId="2A78DD8D" w14:textId="77777777" w:rsidR="00ED450E" w:rsidRDefault="00ED450E" w:rsidP="00ED450E">
      <w:pPr>
        <w:rPr>
          <w:rFonts w:ascii="Arial" w:hAnsi="Arial" w:cs="Arial"/>
        </w:rPr>
      </w:pPr>
    </w:p>
    <w:p w14:paraId="79D840FD" w14:textId="77777777" w:rsidR="00ED450E" w:rsidRDefault="00ED450E" w:rsidP="00ED450E">
      <w:pPr>
        <w:rPr>
          <w:rFonts w:ascii="Arial" w:hAnsi="Arial" w:cs="Arial"/>
        </w:rPr>
      </w:pPr>
      <w:r w:rsidRPr="00C539B4">
        <w:rPr>
          <w:rFonts w:ascii="Arial" w:hAnsi="Arial" w:cs="Arial"/>
          <w:b/>
          <w:bCs/>
        </w:rPr>
        <w:t>O</w:t>
      </w:r>
      <w:r>
        <w:rPr>
          <w:rFonts w:ascii="Arial" w:hAnsi="Arial" w:cs="Arial"/>
        </w:rPr>
        <w:t xml:space="preserve"> = </w:t>
      </w:r>
      <w:proofErr w:type="spellStart"/>
      <w:r>
        <w:rPr>
          <w:rFonts w:ascii="Arial" w:hAnsi="Arial" w:cs="Arial"/>
        </w:rPr>
        <w:t>Organisational</w:t>
      </w:r>
      <w:proofErr w:type="spellEnd"/>
      <w:r>
        <w:rPr>
          <w:rFonts w:ascii="Arial" w:hAnsi="Arial" w:cs="Arial"/>
        </w:rPr>
        <w:t xml:space="preserve"> / External (outer layer)</w:t>
      </w:r>
    </w:p>
    <w:p w14:paraId="784210C9" w14:textId="77777777" w:rsidR="00ED450E" w:rsidRDefault="00ED450E" w:rsidP="00ED450E">
      <w:pPr>
        <w:rPr>
          <w:rFonts w:ascii="Arial" w:hAnsi="Arial" w:cs="Arial"/>
        </w:rPr>
      </w:pPr>
      <w:r w:rsidRPr="00C539B4">
        <w:rPr>
          <w:rFonts w:ascii="Arial" w:hAnsi="Arial" w:cs="Arial"/>
          <w:b/>
          <w:bCs/>
        </w:rPr>
        <w:t>C</w:t>
      </w:r>
      <w:r>
        <w:rPr>
          <w:rFonts w:ascii="Arial" w:hAnsi="Arial" w:cs="Arial"/>
        </w:rPr>
        <w:t xml:space="preserve"> = Consequential (second layer)</w:t>
      </w:r>
    </w:p>
    <w:p w14:paraId="198AD7FF" w14:textId="77777777" w:rsidR="00ED450E" w:rsidRDefault="00ED450E" w:rsidP="00ED450E">
      <w:pPr>
        <w:rPr>
          <w:rFonts w:ascii="Arial" w:hAnsi="Arial" w:cs="Arial"/>
        </w:rPr>
      </w:pPr>
      <w:r w:rsidRPr="00C539B4">
        <w:rPr>
          <w:rFonts w:ascii="Arial" w:hAnsi="Arial" w:cs="Arial"/>
          <w:b/>
          <w:bCs/>
        </w:rPr>
        <w:t>D</w:t>
      </w:r>
      <w:r>
        <w:rPr>
          <w:rFonts w:ascii="Arial" w:hAnsi="Arial" w:cs="Arial"/>
        </w:rPr>
        <w:t xml:space="preserve"> = Deontological (third layer)</w:t>
      </w:r>
    </w:p>
    <w:p w14:paraId="7E8D178B" w14:textId="77777777" w:rsidR="00ED450E" w:rsidRDefault="00ED450E" w:rsidP="00ED450E">
      <w:pPr>
        <w:rPr>
          <w:rFonts w:ascii="Arial" w:hAnsi="Arial" w:cs="Arial"/>
        </w:rPr>
      </w:pPr>
      <w:r>
        <w:rPr>
          <w:rFonts w:ascii="Arial" w:hAnsi="Arial" w:cs="Arial"/>
        </w:rPr>
        <w:t xml:space="preserve"> </w:t>
      </w:r>
      <w:r w:rsidRPr="00C539B4">
        <w:rPr>
          <w:rFonts w:ascii="Arial" w:hAnsi="Arial" w:cs="Arial"/>
          <w:b/>
          <w:bCs/>
        </w:rPr>
        <w:t>I</w:t>
      </w:r>
      <w:r>
        <w:rPr>
          <w:rFonts w:ascii="Arial" w:hAnsi="Arial" w:cs="Arial"/>
        </w:rPr>
        <w:t xml:space="preserve"> = Individual (inner layer)</w:t>
      </w:r>
    </w:p>
    <w:p w14:paraId="05CD1B66" w14:textId="77777777" w:rsidR="00ED450E" w:rsidRDefault="00ED450E" w:rsidP="00ED450E">
      <w:pPr>
        <w:rPr>
          <w:rFonts w:ascii="Arial" w:hAnsi="Arial" w:cs="Arial"/>
        </w:rPr>
      </w:pPr>
    </w:p>
    <w:p w14:paraId="28A0BAC0" w14:textId="77777777" w:rsidR="00ED450E" w:rsidRDefault="00ED450E" w:rsidP="00ED450E">
      <w:pPr>
        <w:rPr>
          <w:rFonts w:ascii="Arial" w:hAnsi="Arial" w:cs="Arial"/>
        </w:rPr>
      </w:pPr>
    </w:p>
    <w:p w14:paraId="2EB59038" w14:textId="366925A9" w:rsidR="1D3CDEBC" w:rsidRDefault="1D3CDEBC" w:rsidP="1D3CDEBC">
      <w:pPr>
        <w:rPr>
          <w:rFonts w:ascii="Arial" w:hAnsi="Arial" w:cs="Arial"/>
        </w:rPr>
      </w:pPr>
    </w:p>
    <w:p w14:paraId="16CB8467" w14:textId="55515FA6" w:rsidR="1D3CDEBC" w:rsidRDefault="1D3CDEBC" w:rsidP="1D3CDEBC">
      <w:pPr>
        <w:rPr>
          <w:rFonts w:ascii="Arial" w:hAnsi="Arial" w:cs="Arial"/>
        </w:rPr>
      </w:pPr>
    </w:p>
    <w:p w14:paraId="2B4CED52" w14:textId="77BE6F55" w:rsidR="1D3CDEBC" w:rsidRDefault="1D3CDEBC" w:rsidP="1D3CDEBC">
      <w:pPr>
        <w:rPr>
          <w:rFonts w:ascii="Arial" w:hAnsi="Arial" w:cs="Arial"/>
        </w:rPr>
      </w:pPr>
    </w:p>
    <w:p w14:paraId="34140E84" w14:textId="7EA6C76B" w:rsidR="1D3CDEBC" w:rsidRDefault="1D3CDEBC" w:rsidP="1D3CDEBC">
      <w:pPr>
        <w:rPr>
          <w:rFonts w:ascii="Arial" w:hAnsi="Arial" w:cs="Arial"/>
        </w:rPr>
      </w:pPr>
    </w:p>
    <w:p w14:paraId="39290F0C" w14:textId="77777777" w:rsidR="00ED450E" w:rsidRDefault="00ED450E" w:rsidP="00ED450E">
      <w:pPr>
        <w:rPr>
          <w:rFonts w:ascii="Arial" w:hAnsi="Arial" w:cs="Arial"/>
        </w:rPr>
      </w:pPr>
    </w:p>
    <w:p w14:paraId="77331B25" w14:textId="77777777" w:rsidR="00ED450E" w:rsidRDefault="00ED450E" w:rsidP="00ED450E">
      <w:pPr>
        <w:rPr>
          <w:rFonts w:ascii="Arial" w:hAnsi="Arial" w:cs="Arial"/>
        </w:rPr>
      </w:pPr>
    </w:p>
    <w:p w14:paraId="7EA547D5" w14:textId="77777777" w:rsidR="00ED450E" w:rsidRDefault="00ED450E" w:rsidP="00ED450E">
      <w:pPr>
        <w:rPr>
          <w:rFonts w:ascii="Arial" w:hAnsi="Arial" w:cs="Arial"/>
        </w:rPr>
      </w:pPr>
    </w:p>
    <w:tbl>
      <w:tblPr>
        <w:tblStyle w:val="TableGrid"/>
        <w:tblW w:w="0" w:type="auto"/>
        <w:jc w:val="center"/>
        <w:tblLook w:val="04A0" w:firstRow="1" w:lastRow="0" w:firstColumn="1" w:lastColumn="0" w:noHBand="0" w:noVBand="1"/>
      </w:tblPr>
      <w:tblGrid>
        <w:gridCol w:w="1790"/>
        <w:gridCol w:w="3450"/>
        <w:gridCol w:w="1559"/>
        <w:gridCol w:w="2217"/>
      </w:tblGrid>
      <w:tr w:rsidR="00ED450E" w14:paraId="346825CD" w14:textId="77777777" w:rsidTr="00E84BB2">
        <w:trPr>
          <w:jc w:val="center"/>
        </w:trPr>
        <w:tc>
          <w:tcPr>
            <w:tcW w:w="1790" w:type="dxa"/>
          </w:tcPr>
          <w:p w14:paraId="25C1BE13" w14:textId="77777777" w:rsidR="00ED450E" w:rsidRPr="005408CE" w:rsidRDefault="00ED450E" w:rsidP="00E84BB2">
            <w:pPr>
              <w:spacing w:after="40"/>
              <w:jc w:val="center"/>
              <w:rPr>
                <w:rFonts w:ascii="Arial" w:hAnsi="Arial" w:cs="Arial"/>
                <w:b/>
                <w:bCs/>
                <w:sz w:val="24"/>
                <w:szCs w:val="24"/>
              </w:rPr>
            </w:pPr>
            <w:r w:rsidRPr="005408CE">
              <w:rPr>
                <w:rFonts w:ascii="Arial" w:hAnsi="Arial" w:cs="Arial"/>
                <w:b/>
                <w:bCs/>
                <w:sz w:val="24"/>
                <w:szCs w:val="24"/>
              </w:rPr>
              <w:t>Type of consideration</w:t>
            </w:r>
          </w:p>
        </w:tc>
        <w:tc>
          <w:tcPr>
            <w:tcW w:w="7226" w:type="dxa"/>
            <w:gridSpan w:val="3"/>
            <w:vAlign w:val="center"/>
          </w:tcPr>
          <w:p w14:paraId="14A5B6F2" w14:textId="77777777" w:rsidR="00ED450E" w:rsidRPr="005408CE" w:rsidRDefault="00ED450E" w:rsidP="00E84BB2">
            <w:pPr>
              <w:spacing w:after="40"/>
              <w:jc w:val="center"/>
              <w:rPr>
                <w:rFonts w:ascii="Arial" w:hAnsi="Arial" w:cs="Arial"/>
                <w:b/>
                <w:bCs/>
                <w:sz w:val="24"/>
                <w:szCs w:val="24"/>
              </w:rPr>
            </w:pPr>
            <w:r w:rsidRPr="005408CE">
              <w:rPr>
                <w:rFonts w:ascii="Arial" w:hAnsi="Arial" w:cs="Arial"/>
                <w:b/>
                <w:bCs/>
                <w:sz w:val="24"/>
                <w:szCs w:val="24"/>
              </w:rPr>
              <w:t>Reflective questions</w:t>
            </w:r>
          </w:p>
        </w:tc>
      </w:tr>
      <w:tr w:rsidR="00ED450E" w14:paraId="1330C273" w14:textId="77777777" w:rsidTr="00E84BB2">
        <w:trPr>
          <w:jc w:val="center"/>
        </w:trPr>
        <w:tc>
          <w:tcPr>
            <w:tcW w:w="9016" w:type="dxa"/>
            <w:gridSpan w:val="4"/>
          </w:tcPr>
          <w:p w14:paraId="1A7EF2AE" w14:textId="77777777" w:rsidR="00ED450E" w:rsidRPr="005408CE" w:rsidRDefault="00ED450E" w:rsidP="00E84BB2">
            <w:pPr>
              <w:spacing w:before="80" w:after="80"/>
              <w:rPr>
                <w:rFonts w:ascii="Arial" w:hAnsi="Arial" w:cs="Arial"/>
                <w:b/>
                <w:bCs/>
              </w:rPr>
            </w:pPr>
            <w:r w:rsidRPr="005408CE">
              <w:rPr>
                <w:rFonts w:ascii="Arial" w:hAnsi="Arial" w:cs="Arial"/>
                <w:b/>
                <w:bCs/>
              </w:rPr>
              <w:t xml:space="preserve">1. </w:t>
            </w:r>
            <w:r>
              <w:rPr>
                <w:rFonts w:ascii="Arial" w:hAnsi="Arial" w:cs="Arial"/>
                <w:b/>
                <w:bCs/>
              </w:rPr>
              <w:t>W</w:t>
            </w:r>
            <w:r w:rsidRPr="005408CE">
              <w:rPr>
                <w:rFonts w:ascii="Arial" w:hAnsi="Arial" w:cs="Arial"/>
                <w:b/>
                <w:bCs/>
              </w:rPr>
              <w:t>hat happened</w:t>
            </w:r>
            <w:r>
              <w:rPr>
                <w:rFonts w:ascii="Arial" w:hAnsi="Arial" w:cs="Arial"/>
                <w:b/>
                <w:bCs/>
              </w:rPr>
              <w:t xml:space="preserve"> / nature of the incident</w:t>
            </w:r>
          </w:p>
        </w:tc>
      </w:tr>
      <w:tr w:rsidR="00ED450E" w14:paraId="2EE06F18" w14:textId="77777777" w:rsidTr="00E84BB2">
        <w:trPr>
          <w:jc w:val="center"/>
        </w:trPr>
        <w:tc>
          <w:tcPr>
            <w:tcW w:w="1790" w:type="dxa"/>
            <w:vAlign w:val="center"/>
          </w:tcPr>
          <w:p w14:paraId="50A062F5"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34013F26" w14:textId="77777777" w:rsidR="00ED450E" w:rsidRDefault="00ED450E" w:rsidP="00E84BB2">
            <w:pPr>
              <w:spacing w:before="40" w:after="40"/>
              <w:rPr>
                <w:rFonts w:ascii="Arial" w:hAnsi="Arial" w:cs="Arial"/>
              </w:rPr>
            </w:pPr>
            <w:r>
              <w:rPr>
                <w:rFonts w:ascii="Arial" w:hAnsi="Arial" w:cs="Arial"/>
              </w:rPr>
              <w:t>Do I have a clear understanding of what happened?</w:t>
            </w:r>
          </w:p>
        </w:tc>
      </w:tr>
      <w:tr w:rsidR="00ED450E" w14:paraId="7CFFF0B7" w14:textId="77777777" w:rsidTr="00E84BB2">
        <w:trPr>
          <w:jc w:val="center"/>
        </w:trPr>
        <w:tc>
          <w:tcPr>
            <w:tcW w:w="1790" w:type="dxa"/>
            <w:vAlign w:val="center"/>
          </w:tcPr>
          <w:p w14:paraId="7312C0D6" w14:textId="77777777" w:rsidR="00ED450E" w:rsidRDefault="00ED450E" w:rsidP="00E84BB2">
            <w:pPr>
              <w:jc w:val="center"/>
              <w:rPr>
                <w:rFonts w:ascii="Arial" w:hAnsi="Arial" w:cs="Arial"/>
              </w:rPr>
            </w:pPr>
            <w:r>
              <w:rPr>
                <w:rFonts w:ascii="Arial" w:hAnsi="Arial" w:cs="Arial"/>
              </w:rPr>
              <w:t>O, I</w:t>
            </w:r>
          </w:p>
          <w:p w14:paraId="317CB8C5" w14:textId="77777777" w:rsidR="00ED450E" w:rsidRDefault="00ED450E" w:rsidP="00E84BB2">
            <w:pPr>
              <w:jc w:val="center"/>
              <w:rPr>
                <w:rFonts w:ascii="Arial" w:hAnsi="Arial" w:cs="Arial"/>
              </w:rPr>
            </w:pPr>
          </w:p>
        </w:tc>
        <w:tc>
          <w:tcPr>
            <w:tcW w:w="7226" w:type="dxa"/>
            <w:gridSpan w:val="3"/>
          </w:tcPr>
          <w:p w14:paraId="18C92E1E" w14:textId="77777777" w:rsidR="00ED450E" w:rsidRDefault="00ED450E" w:rsidP="00E84BB2">
            <w:pPr>
              <w:spacing w:before="40"/>
              <w:rPr>
                <w:rFonts w:ascii="Arial" w:hAnsi="Arial" w:cs="Arial"/>
              </w:rPr>
            </w:pPr>
            <w:r w:rsidRPr="005B1116">
              <w:rPr>
                <w:rFonts w:ascii="Arial" w:hAnsi="Arial" w:cs="Arial"/>
              </w:rPr>
              <w:t xml:space="preserve">If any information is disputed, </w:t>
            </w:r>
            <w:r>
              <w:rPr>
                <w:rFonts w:ascii="Arial" w:hAnsi="Arial" w:cs="Arial"/>
              </w:rPr>
              <w:t>have I sought all the required evidence by:</w:t>
            </w:r>
          </w:p>
          <w:p w14:paraId="78FAF27D" w14:textId="77777777" w:rsidR="00ED450E" w:rsidRPr="00474D07" w:rsidRDefault="00ED450E" w:rsidP="00ED450E">
            <w:pPr>
              <w:pStyle w:val="ListParagraph"/>
              <w:numPr>
                <w:ilvl w:val="0"/>
                <w:numId w:val="33"/>
              </w:numPr>
              <w:spacing w:after="40"/>
              <w:ind w:left="357" w:hanging="357"/>
              <w:contextualSpacing w:val="0"/>
              <w:rPr>
                <w:rFonts w:ascii="Arial" w:hAnsi="Arial" w:cs="Arial"/>
              </w:rPr>
            </w:pPr>
            <w:r w:rsidRPr="00474D07">
              <w:rPr>
                <w:rFonts w:ascii="Arial" w:hAnsi="Arial" w:cs="Arial"/>
              </w:rPr>
              <w:t>Speaking to everyone involved</w:t>
            </w:r>
            <w:r>
              <w:rPr>
                <w:rFonts w:ascii="Arial" w:hAnsi="Arial" w:cs="Arial"/>
              </w:rPr>
              <w:t xml:space="preserve"> to understand their experience and their feelings about it</w:t>
            </w:r>
            <w:r w:rsidRPr="00474D07">
              <w:rPr>
                <w:rFonts w:ascii="Arial" w:hAnsi="Arial" w:cs="Arial"/>
              </w:rPr>
              <w:t>?</w:t>
            </w:r>
          </w:p>
          <w:p w14:paraId="4E358B16" w14:textId="77777777" w:rsidR="00ED450E" w:rsidRDefault="00ED450E" w:rsidP="00ED450E">
            <w:pPr>
              <w:pStyle w:val="ListParagraph"/>
              <w:numPr>
                <w:ilvl w:val="0"/>
                <w:numId w:val="33"/>
              </w:numPr>
              <w:spacing w:before="40" w:after="40"/>
              <w:rPr>
                <w:rFonts w:ascii="Arial" w:hAnsi="Arial" w:cs="Arial"/>
              </w:rPr>
            </w:pPr>
            <w:r w:rsidRPr="00474D07">
              <w:rPr>
                <w:rFonts w:ascii="Arial" w:hAnsi="Arial" w:cs="Arial"/>
              </w:rPr>
              <w:t xml:space="preserve">Obtained supporting evidence (e.g. </w:t>
            </w:r>
            <w:r>
              <w:rPr>
                <w:rFonts w:ascii="Arial" w:hAnsi="Arial" w:cs="Arial"/>
              </w:rPr>
              <w:t xml:space="preserve">by speaking to witnesses, or watching </w:t>
            </w:r>
            <w:r w:rsidRPr="00474D07">
              <w:rPr>
                <w:rFonts w:ascii="Arial" w:hAnsi="Arial" w:cs="Arial"/>
              </w:rPr>
              <w:t xml:space="preserve">recorded footage)? </w:t>
            </w:r>
          </w:p>
          <w:p w14:paraId="7725B78F" w14:textId="77777777" w:rsidR="00ED450E" w:rsidRPr="00474D07" w:rsidRDefault="00ED450E" w:rsidP="00ED450E">
            <w:pPr>
              <w:pStyle w:val="ListParagraph"/>
              <w:numPr>
                <w:ilvl w:val="0"/>
                <w:numId w:val="33"/>
              </w:numPr>
              <w:spacing w:before="40" w:after="40"/>
              <w:rPr>
                <w:rFonts w:ascii="Arial" w:hAnsi="Arial" w:cs="Arial"/>
              </w:rPr>
            </w:pPr>
            <w:r w:rsidRPr="00474D07">
              <w:rPr>
                <w:rFonts w:ascii="Arial" w:hAnsi="Arial" w:cs="Arial"/>
              </w:rPr>
              <w:t xml:space="preserve">Have I separated facts from </w:t>
            </w:r>
            <w:r>
              <w:rPr>
                <w:rFonts w:ascii="Arial" w:hAnsi="Arial" w:cs="Arial"/>
              </w:rPr>
              <w:t xml:space="preserve">the </w:t>
            </w:r>
            <w:r w:rsidRPr="00474D07">
              <w:rPr>
                <w:rFonts w:ascii="Arial" w:hAnsi="Arial" w:cs="Arial"/>
              </w:rPr>
              <w:t>opinions of those involved?</w:t>
            </w:r>
          </w:p>
        </w:tc>
      </w:tr>
      <w:tr w:rsidR="00ED450E" w14:paraId="0196C5B8" w14:textId="77777777" w:rsidTr="00E84BB2">
        <w:trPr>
          <w:jc w:val="center"/>
        </w:trPr>
        <w:tc>
          <w:tcPr>
            <w:tcW w:w="1790" w:type="dxa"/>
            <w:vAlign w:val="center"/>
          </w:tcPr>
          <w:p w14:paraId="01C2A1C8"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22C52E87" w14:textId="77777777" w:rsidR="00ED450E" w:rsidRPr="005B1116" w:rsidRDefault="00ED450E" w:rsidP="00E84BB2">
            <w:pPr>
              <w:spacing w:before="40" w:after="40"/>
              <w:rPr>
                <w:rFonts w:ascii="Arial" w:hAnsi="Arial" w:cs="Arial"/>
              </w:rPr>
            </w:pPr>
            <w:r>
              <w:rPr>
                <w:rFonts w:ascii="Arial" w:hAnsi="Arial" w:cs="Arial"/>
              </w:rPr>
              <w:t>Is this an isolated incident, or is it part of a wider pattern?</w:t>
            </w:r>
          </w:p>
        </w:tc>
      </w:tr>
      <w:tr w:rsidR="00ED450E" w14:paraId="6F3E3601" w14:textId="77777777" w:rsidTr="00E84BB2">
        <w:trPr>
          <w:jc w:val="center"/>
        </w:trPr>
        <w:tc>
          <w:tcPr>
            <w:tcW w:w="1790" w:type="dxa"/>
            <w:vAlign w:val="center"/>
          </w:tcPr>
          <w:p w14:paraId="102BD1B4"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7C18A028" w14:textId="77777777" w:rsidR="00ED450E" w:rsidRDefault="00ED450E" w:rsidP="00E84BB2">
            <w:pPr>
              <w:spacing w:before="120"/>
              <w:rPr>
                <w:rFonts w:ascii="Arial" w:hAnsi="Arial" w:cs="Arial"/>
              </w:rPr>
            </w:pPr>
            <w:r>
              <w:rPr>
                <w:rFonts w:ascii="Arial" w:hAnsi="Arial" w:cs="Arial"/>
              </w:rPr>
              <w:t xml:space="preserve">Have we encountered this sort of incident before? </w:t>
            </w:r>
            <w:r w:rsidRPr="004E361D">
              <w:rPr>
                <w:rFonts w:ascii="Arial" w:hAnsi="Arial" w:cs="Arial"/>
              </w:rPr>
              <w:t>IF YES:</w:t>
            </w:r>
          </w:p>
          <w:p w14:paraId="57C52BF5" w14:textId="77777777" w:rsidR="00ED450E" w:rsidRDefault="00ED450E" w:rsidP="00ED450E">
            <w:pPr>
              <w:pStyle w:val="ListParagraph"/>
              <w:numPr>
                <w:ilvl w:val="0"/>
                <w:numId w:val="36"/>
              </w:numPr>
              <w:contextualSpacing w:val="0"/>
              <w:rPr>
                <w:rFonts w:ascii="Arial" w:hAnsi="Arial" w:cs="Arial"/>
              </w:rPr>
            </w:pPr>
            <w:r>
              <w:rPr>
                <w:rFonts w:ascii="Arial" w:hAnsi="Arial" w:cs="Arial"/>
              </w:rPr>
              <w:t>What was our previous response?</w:t>
            </w:r>
          </w:p>
          <w:p w14:paraId="42343D2E" w14:textId="77777777" w:rsidR="00ED450E" w:rsidRDefault="00ED450E" w:rsidP="00ED450E">
            <w:pPr>
              <w:pStyle w:val="ListParagraph"/>
              <w:numPr>
                <w:ilvl w:val="0"/>
                <w:numId w:val="36"/>
              </w:numPr>
              <w:contextualSpacing w:val="0"/>
              <w:rPr>
                <w:rFonts w:ascii="Arial" w:hAnsi="Arial" w:cs="Arial"/>
              </w:rPr>
            </w:pPr>
            <w:r>
              <w:rPr>
                <w:rFonts w:ascii="Arial" w:hAnsi="Arial" w:cs="Arial"/>
              </w:rPr>
              <w:t>Was this effective?</w:t>
            </w:r>
          </w:p>
          <w:p w14:paraId="691BEC1E" w14:textId="77777777" w:rsidR="00ED450E" w:rsidRPr="00C563FB" w:rsidRDefault="00ED450E" w:rsidP="00ED450E">
            <w:pPr>
              <w:pStyle w:val="ListParagraph"/>
              <w:numPr>
                <w:ilvl w:val="0"/>
                <w:numId w:val="36"/>
              </w:numPr>
              <w:spacing w:after="40"/>
              <w:ind w:left="357" w:hanging="357"/>
              <w:contextualSpacing w:val="0"/>
              <w:rPr>
                <w:rFonts w:ascii="Arial" w:hAnsi="Arial" w:cs="Arial"/>
              </w:rPr>
            </w:pPr>
            <w:r>
              <w:rPr>
                <w:rFonts w:ascii="Arial" w:hAnsi="Arial" w:cs="Arial"/>
              </w:rPr>
              <w:t xml:space="preserve">Is the same response appropriate here, or is something else needed? </w:t>
            </w:r>
          </w:p>
        </w:tc>
      </w:tr>
      <w:tr w:rsidR="00ED450E" w14:paraId="6F0505DF" w14:textId="77777777" w:rsidTr="00E84BB2">
        <w:trPr>
          <w:jc w:val="center"/>
        </w:trPr>
        <w:tc>
          <w:tcPr>
            <w:tcW w:w="9016" w:type="dxa"/>
            <w:gridSpan w:val="4"/>
          </w:tcPr>
          <w:p w14:paraId="40AAAEE9" w14:textId="77777777" w:rsidR="00ED450E" w:rsidRPr="00832152" w:rsidRDefault="00ED450E" w:rsidP="00E84BB2">
            <w:pPr>
              <w:spacing w:before="40" w:after="40"/>
              <w:rPr>
                <w:rFonts w:ascii="Arial" w:hAnsi="Arial" w:cs="Arial"/>
                <w:b/>
                <w:bCs/>
              </w:rPr>
            </w:pPr>
            <w:r w:rsidRPr="00832152">
              <w:rPr>
                <w:rFonts w:ascii="Arial" w:hAnsi="Arial" w:cs="Arial"/>
                <w:b/>
                <w:bCs/>
              </w:rPr>
              <w:t>2. Why did this happen?</w:t>
            </w:r>
          </w:p>
        </w:tc>
      </w:tr>
      <w:tr w:rsidR="00ED450E" w14:paraId="1E805E96" w14:textId="77777777" w:rsidTr="00E84BB2">
        <w:trPr>
          <w:jc w:val="center"/>
        </w:trPr>
        <w:tc>
          <w:tcPr>
            <w:tcW w:w="1790" w:type="dxa"/>
            <w:vAlign w:val="center"/>
          </w:tcPr>
          <w:p w14:paraId="2EBF2510" w14:textId="77777777" w:rsidR="00ED450E" w:rsidRDefault="00ED450E" w:rsidP="00E84BB2">
            <w:pPr>
              <w:jc w:val="center"/>
              <w:rPr>
                <w:rFonts w:ascii="Arial" w:hAnsi="Arial" w:cs="Arial"/>
              </w:rPr>
            </w:pPr>
            <w:r>
              <w:rPr>
                <w:rFonts w:ascii="Arial" w:hAnsi="Arial" w:cs="Arial"/>
              </w:rPr>
              <w:t>O</w:t>
            </w:r>
          </w:p>
        </w:tc>
        <w:tc>
          <w:tcPr>
            <w:tcW w:w="7226" w:type="dxa"/>
            <w:gridSpan w:val="3"/>
            <w:tcBorders>
              <w:bottom w:val="single" w:sz="4" w:space="0" w:color="auto"/>
            </w:tcBorders>
          </w:tcPr>
          <w:p w14:paraId="75FDA3C3" w14:textId="77777777" w:rsidR="00ED450E" w:rsidRDefault="00ED450E" w:rsidP="00E84BB2">
            <w:pPr>
              <w:spacing w:before="40" w:after="40"/>
              <w:rPr>
                <w:rFonts w:ascii="Arial" w:hAnsi="Arial" w:cs="Arial"/>
              </w:rPr>
            </w:pPr>
            <w:r>
              <w:rPr>
                <w:rFonts w:ascii="Arial" w:hAnsi="Arial" w:cs="Arial"/>
              </w:rPr>
              <w:t>What was happening immediately prior to the incident?</w:t>
            </w:r>
          </w:p>
        </w:tc>
      </w:tr>
      <w:tr w:rsidR="00ED450E" w14:paraId="7F60D859" w14:textId="77777777" w:rsidTr="00E84BB2">
        <w:trPr>
          <w:jc w:val="center"/>
        </w:trPr>
        <w:tc>
          <w:tcPr>
            <w:tcW w:w="1790" w:type="dxa"/>
            <w:vMerge w:val="restart"/>
            <w:vAlign w:val="center"/>
          </w:tcPr>
          <w:p w14:paraId="3DB965F4" w14:textId="77777777" w:rsidR="00ED450E" w:rsidRDefault="00ED450E" w:rsidP="00E84BB2">
            <w:pPr>
              <w:jc w:val="center"/>
              <w:rPr>
                <w:rFonts w:ascii="Arial" w:hAnsi="Arial" w:cs="Arial"/>
              </w:rPr>
            </w:pPr>
            <w:r>
              <w:rPr>
                <w:rFonts w:ascii="Arial" w:hAnsi="Arial" w:cs="Arial"/>
              </w:rPr>
              <w:t>O, I</w:t>
            </w:r>
          </w:p>
        </w:tc>
        <w:tc>
          <w:tcPr>
            <w:tcW w:w="7226" w:type="dxa"/>
            <w:gridSpan w:val="3"/>
            <w:tcBorders>
              <w:bottom w:val="nil"/>
            </w:tcBorders>
          </w:tcPr>
          <w:p w14:paraId="0C8903BB" w14:textId="77777777" w:rsidR="00ED450E" w:rsidRDefault="00ED450E" w:rsidP="00E84BB2">
            <w:pPr>
              <w:spacing w:before="40" w:after="40"/>
              <w:rPr>
                <w:rFonts w:ascii="Arial" w:hAnsi="Arial" w:cs="Arial"/>
              </w:rPr>
            </w:pPr>
            <w:r>
              <w:rPr>
                <w:rFonts w:ascii="Arial" w:hAnsi="Arial" w:cs="Arial"/>
              </w:rPr>
              <w:t xml:space="preserve">Does this child have identified SEND? </w:t>
            </w:r>
          </w:p>
        </w:tc>
      </w:tr>
      <w:tr w:rsidR="00ED450E" w14:paraId="3DAA5928" w14:textId="77777777" w:rsidTr="00E84BB2">
        <w:trPr>
          <w:jc w:val="center"/>
        </w:trPr>
        <w:tc>
          <w:tcPr>
            <w:tcW w:w="1790" w:type="dxa"/>
            <w:vMerge/>
          </w:tcPr>
          <w:p w14:paraId="4158D01C" w14:textId="77777777" w:rsidR="00ED450E" w:rsidRDefault="00ED450E" w:rsidP="00E84BB2">
            <w:pPr>
              <w:rPr>
                <w:rFonts w:ascii="Arial" w:hAnsi="Arial" w:cs="Arial"/>
              </w:rPr>
            </w:pPr>
          </w:p>
        </w:tc>
        <w:tc>
          <w:tcPr>
            <w:tcW w:w="3450" w:type="dxa"/>
            <w:tcBorders>
              <w:top w:val="nil"/>
              <w:right w:val="nil"/>
            </w:tcBorders>
          </w:tcPr>
          <w:p w14:paraId="07348CBB" w14:textId="77777777" w:rsidR="00ED450E" w:rsidRPr="008F4961" w:rsidRDefault="00ED450E" w:rsidP="00E84BB2">
            <w:pPr>
              <w:spacing w:before="40" w:after="40"/>
              <w:rPr>
                <w:rFonts w:ascii="Arial" w:hAnsi="Arial" w:cs="Arial"/>
                <w:b/>
                <w:bCs/>
              </w:rPr>
            </w:pPr>
            <w:r w:rsidRPr="008F4961">
              <w:rPr>
                <w:rFonts w:ascii="Arial" w:hAnsi="Arial" w:cs="Arial"/>
                <w:b/>
                <w:bCs/>
              </w:rPr>
              <w:t>YES</w:t>
            </w:r>
          </w:p>
          <w:p w14:paraId="06078B26" w14:textId="77777777" w:rsidR="00ED450E" w:rsidRPr="00A13FA0" w:rsidRDefault="00ED450E" w:rsidP="00ED450E">
            <w:pPr>
              <w:pStyle w:val="ListParagraph"/>
              <w:numPr>
                <w:ilvl w:val="0"/>
                <w:numId w:val="34"/>
              </w:numPr>
              <w:spacing w:before="40" w:after="40"/>
              <w:rPr>
                <w:rFonts w:ascii="Arial" w:hAnsi="Arial" w:cs="Arial"/>
              </w:rPr>
            </w:pPr>
            <w:r w:rsidRPr="00A13FA0">
              <w:rPr>
                <w:rFonts w:ascii="Arial" w:hAnsi="Arial" w:cs="Arial"/>
              </w:rPr>
              <w:t xml:space="preserve">Do I know what </w:t>
            </w:r>
            <w:r>
              <w:rPr>
                <w:rFonts w:ascii="Arial" w:hAnsi="Arial" w:cs="Arial"/>
              </w:rPr>
              <w:t>provision</w:t>
            </w:r>
            <w:r w:rsidRPr="00A13FA0">
              <w:rPr>
                <w:rFonts w:ascii="Arial" w:hAnsi="Arial" w:cs="Arial"/>
              </w:rPr>
              <w:t xml:space="preserve"> is outlined in their graduated approach / EHCP?</w:t>
            </w:r>
          </w:p>
          <w:p w14:paraId="6A71E088" w14:textId="77777777" w:rsidR="00ED450E" w:rsidRPr="00A13FA0" w:rsidRDefault="00ED450E" w:rsidP="00ED450E">
            <w:pPr>
              <w:pStyle w:val="ListParagraph"/>
              <w:numPr>
                <w:ilvl w:val="0"/>
                <w:numId w:val="34"/>
              </w:numPr>
              <w:spacing w:before="40" w:after="40"/>
              <w:rPr>
                <w:rFonts w:ascii="Arial" w:hAnsi="Arial" w:cs="Arial"/>
              </w:rPr>
            </w:pPr>
            <w:r w:rsidRPr="00A13FA0">
              <w:rPr>
                <w:rFonts w:ascii="Arial" w:hAnsi="Arial" w:cs="Arial"/>
              </w:rPr>
              <w:t>Was the identified provision in place? If not, why not?</w:t>
            </w:r>
          </w:p>
          <w:p w14:paraId="2DBFB64C" w14:textId="77777777" w:rsidR="00ED450E" w:rsidRDefault="00ED450E" w:rsidP="00ED450E">
            <w:pPr>
              <w:pStyle w:val="ListParagraph"/>
              <w:numPr>
                <w:ilvl w:val="0"/>
                <w:numId w:val="34"/>
              </w:numPr>
              <w:spacing w:before="40" w:after="40"/>
              <w:rPr>
                <w:rFonts w:ascii="Arial" w:hAnsi="Arial" w:cs="Arial"/>
              </w:rPr>
            </w:pPr>
            <w:r>
              <w:rPr>
                <w:rFonts w:ascii="Arial" w:hAnsi="Arial" w:cs="Arial"/>
              </w:rPr>
              <w:t>I</w:t>
            </w:r>
            <w:r w:rsidRPr="00A13FA0">
              <w:rPr>
                <w:rFonts w:ascii="Arial" w:hAnsi="Arial" w:cs="Arial"/>
              </w:rPr>
              <w:t xml:space="preserve">s </w:t>
            </w:r>
            <w:r>
              <w:rPr>
                <w:rFonts w:ascii="Arial" w:hAnsi="Arial" w:cs="Arial"/>
              </w:rPr>
              <w:t xml:space="preserve">the stated </w:t>
            </w:r>
            <w:r w:rsidRPr="00A13FA0">
              <w:rPr>
                <w:rFonts w:ascii="Arial" w:hAnsi="Arial" w:cs="Arial"/>
              </w:rPr>
              <w:t>provision still appropriate / effective?</w:t>
            </w:r>
          </w:p>
          <w:p w14:paraId="2EC142E0" w14:textId="77777777" w:rsidR="00ED450E" w:rsidRPr="00A13FA0" w:rsidRDefault="00ED450E" w:rsidP="00ED450E">
            <w:pPr>
              <w:pStyle w:val="ListParagraph"/>
              <w:numPr>
                <w:ilvl w:val="0"/>
                <w:numId w:val="34"/>
              </w:numPr>
              <w:spacing w:before="40" w:after="40"/>
              <w:rPr>
                <w:rFonts w:ascii="Arial" w:hAnsi="Arial" w:cs="Arial"/>
              </w:rPr>
            </w:pPr>
            <w:r>
              <w:rPr>
                <w:rFonts w:ascii="Arial" w:hAnsi="Arial" w:cs="Arial"/>
              </w:rPr>
              <w:t>Has the child’s routine or provision changed recently?</w:t>
            </w:r>
          </w:p>
        </w:tc>
        <w:tc>
          <w:tcPr>
            <w:tcW w:w="3776" w:type="dxa"/>
            <w:gridSpan w:val="2"/>
            <w:tcBorders>
              <w:top w:val="nil"/>
              <w:left w:val="nil"/>
            </w:tcBorders>
          </w:tcPr>
          <w:p w14:paraId="472F46DE" w14:textId="77777777" w:rsidR="00ED450E" w:rsidRPr="00A13FA0" w:rsidRDefault="00ED450E" w:rsidP="00E84BB2">
            <w:pPr>
              <w:spacing w:before="40" w:after="40"/>
              <w:rPr>
                <w:rFonts w:ascii="Arial" w:hAnsi="Arial" w:cs="Arial"/>
                <w:b/>
                <w:bCs/>
              </w:rPr>
            </w:pPr>
            <w:r w:rsidRPr="00A13FA0">
              <w:rPr>
                <w:rFonts w:ascii="Arial" w:hAnsi="Arial" w:cs="Arial"/>
                <w:b/>
                <w:bCs/>
              </w:rPr>
              <w:t>NO</w:t>
            </w:r>
          </w:p>
          <w:p w14:paraId="7BBE9507" w14:textId="77777777" w:rsidR="00ED450E" w:rsidRPr="00A13FA0" w:rsidRDefault="00ED450E" w:rsidP="00ED450E">
            <w:pPr>
              <w:pStyle w:val="ListParagraph"/>
              <w:numPr>
                <w:ilvl w:val="0"/>
                <w:numId w:val="35"/>
              </w:numPr>
              <w:spacing w:before="40" w:after="40"/>
              <w:rPr>
                <w:rFonts w:ascii="Arial" w:hAnsi="Arial" w:cs="Arial"/>
              </w:rPr>
            </w:pPr>
            <w:r w:rsidRPr="00A13FA0">
              <w:rPr>
                <w:rFonts w:ascii="Arial" w:hAnsi="Arial" w:cs="Arial"/>
              </w:rPr>
              <w:t xml:space="preserve">Is there an unidentified need? </w:t>
            </w:r>
          </w:p>
          <w:p w14:paraId="59681A56" w14:textId="77777777" w:rsidR="00ED450E" w:rsidRPr="00A13FA0" w:rsidRDefault="00ED450E" w:rsidP="00ED450E">
            <w:pPr>
              <w:pStyle w:val="ListParagraph"/>
              <w:numPr>
                <w:ilvl w:val="0"/>
                <w:numId w:val="35"/>
              </w:numPr>
              <w:spacing w:before="40" w:after="40"/>
              <w:rPr>
                <w:rFonts w:ascii="Arial" w:hAnsi="Arial" w:cs="Arial"/>
              </w:rPr>
            </w:pPr>
            <w:r w:rsidRPr="00A13FA0">
              <w:rPr>
                <w:rFonts w:ascii="Arial" w:hAnsi="Arial" w:cs="Arial"/>
              </w:rPr>
              <w:t>Does the incident reflect a wider pattern</w:t>
            </w:r>
            <w:r>
              <w:rPr>
                <w:rFonts w:ascii="Arial" w:hAnsi="Arial" w:cs="Arial"/>
              </w:rPr>
              <w:t xml:space="preserve"> of needs or behaviour</w:t>
            </w:r>
            <w:r w:rsidRPr="00A13FA0">
              <w:rPr>
                <w:rFonts w:ascii="Arial" w:hAnsi="Arial" w:cs="Arial"/>
              </w:rPr>
              <w:t>?</w:t>
            </w:r>
          </w:p>
          <w:p w14:paraId="09C74B8F" w14:textId="77777777" w:rsidR="00ED450E" w:rsidRPr="00A13FA0" w:rsidRDefault="00ED450E" w:rsidP="00ED450E">
            <w:pPr>
              <w:pStyle w:val="ListParagraph"/>
              <w:numPr>
                <w:ilvl w:val="0"/>
                <w:numId w:val="35"/>
              </w:numPr>
              <w:spacing w:before="40" w:after="40"/>
              <w:rPr>
                <w:rFonts w:ascii="Arial" w:hAnsi="Arial" w:cs="Arial"/>
              </w:rPr>
            </w:pPr>
            <w:r w:rsidRPr="00A13FA0">
              <w:rPr>
                <w:rFonts w:ascii="Arial" w:hAnsi="Arial" w:cs="Arial"/>
              </w:rPr>
              <w:t>Do we need to implement a graduated approach?</w:t>
            </w:r>
          </w:p>
        </w:tc>
      </w:tr>
      <w:tr w:rsidR="00ED450E" w14:paraId="536F9C10" w14:textId="77777777" w:rsidTr="00E84BB2">
        <w:trPr>
          <w:jc w:val="center"/>
        </w:trPr>
        <w:tc>
          <w:tcPr>
            <w:tcW w:w="9016" w:type="dxa"/>
            <w:gridSpan w:val="4"/>
          </w:tcPr>
          <w:p w14:paraId="4B2B33D0" w14:textId="77777777" w:rsidR="00ED450E" w:rsidRPr="00A13FA0" w:rsidRDefault="00ED450E" w:rsidP="00E84BB2">
            <w:pPr>
              <w:spacing w:before="40" w:after="40"/>
              <w:rPr>
                <w:rFonts w:ascii="Arial" w:hAnsi="Arial" w:cs="Arial"/>
                <w:b/>
                <w:bCs/>
              </w:rPr>
            </w:pPr>
            <w:r>
              <w:rPr>
                <w:rFonts w:ascii="Arial" w:hAnsi="Arial" w:cs="Arial"/>
                <w:b/>
                <w:bCs/>
              </w:rPr>
              <w:t>3. Resources</w:t>
            </w:r>
          </w:p>
        </w:tc>
      </w:tr>
      <w:tr w:rsidR="00ED450E" w14:paraId="294A6678" w14:textId="77777777" w:rsidTr="00E84BB2">
        <w:trPr>
          <w:jc w:val="center"/>
        </w:trPr>
        <w:tc>
          <w:tcPr>
            <w:tcW w:w="1790" w:type="dxa"/>
            <w:vAlign w:val="center"/>
          </w:tcPr>
          <w:p w14:paraId="7BC2E20F" w14:textId="77777777" w:rsidR="00ED450E" w:rsidRDefault="00ED450E" w:rsidP="00E84BB2">
            <w:pPr>
              <w:jc w:val="center"/>
              <w:rPr>
                <w:rFonts w:ascii="Arial" w:hAnsi="Arial" w:cs="Arial"/>
              </w:rPr>
            </w:pPr>
            <w:r>
              <w:rPr>
                <w:rFonts w:ascii="Arial" w:hAnsi="Arial" w:cs="Arial"/>
              </w:rPr>
              <w:t>O</w:t>
            </w:r>
          </w:p>
        </w:tc>
        <w:tc>
          <w:tcPr>
            <w:tcW w:w="7226" w:type="dxa"/>
            <w:gridSpan w:val="3"/>
            <w:tcBorders>
              <w:top w:val="nil"/>
            </w:tcBorders>
          </w:tcPr>
          <w:p w14:paraId="7E6747E4" w14:textId="77777777" w:rsidR="00ED450E" w:rsidRDefault="00ED450E" w:rsidP="00E84BB2">
            <w:pPr>
              <w:spacing w:before="120"/>
              <w:rPr>
                <w:rFonts w:ascii="Arial" w:hAnsi="Arial" w:cs="Arial"/>
              </w:rPr>
            </w:pPr>
            <w:r>
              <w:rPr>
                <w:rFonts w:ascii="Arial" w:hAnsi="Arial" w:cs="Arial"/>
              </w:rPr>
              <w:t xml:space="preserve">What resources have I made use of so far: </w:t>
            </w:r>
          </w:p>
          <w:p w14:paraId="5B3DEC23" w14:textId="77777777" w:rsidR="00ED450E" w:rsidRPr="00645FF7" w:rsidRDefault="00ED450E" w:rsidP="00ED450E">
            <w:pPr>
              <w:pStyle w:val="ListParagraph"/>
              <w:numPr>
                <w:ilvl w:val="0"/>
                <w:numId w:val="37"/>
              </w:numPr>
              <w:ind w:left="357" w:hanging="357"/>
              <w:contextualSpacing w:val="0"/>
              <w:rPr>
                <w:rFonts w:ascii="Arial" w:hAnsi="Arial" w:cs="Arial"/>
              </w:rPr>
            </w:pPr>
            <w:r w:rsidRPr="00645FF7">
              <w:rPr>
                <w:rFonts w:ascii="Arial" w:hAnsi="Arial" w:cs="Arial"/>
              </w:rPr>
              <w:t xml:space="preserve">within school? </w:t>
            </w:r>
          </w:p>
          <w:p w14:paraId="7198F3B9" w14:textId="77777777" w:rsidR="00ED450E" w:rsidRDefault="00ED450E" w:rsidP="00ED450E">
            <w:pPr>
              <w:pStyle w:val="ListParagraph"/>
              <w:numPr>
                <w:ilvl w:val="0"/>
                <w:numId w:val="37"/>
              </w:numPr>
              <w:spacing w:before="120"/>
              <w:rPr>
                <w:rFonts w:ascii="Arial" w:hAnsi="Arial" w:cs="Arial"/>
              </w:rPr>
            </w:pPr>
            <w:r w:rsidRPr="00645FF7">
              <w:rPr>
                <w:rFonts w:ascii="Arial" w:hAnsi="Arial" w:cs="Arial"/>
              </w:rPr>
              <w:t xml:space="preserve">from the trust? </w:t>
            </w:r>
          </w:p>
          <w:p w14:paraId="13CAE776" w14:textId="77777777" w:rsidR="00ED450E" w:rsidRPr="00645FF7" w:rsidRDefault="00ED450E" w:rsidP="00ED450E">
            <w:pPr>
              <w:pStyle w:val="ListParagraph"/>
              <w:numPr>
                <w:ilvl w:val="0"/>
                <w:numId w:val="37"/>
              </w:numPr>
              <w:spacing w:before="120"/>
              <w:rPr>
                <w:rFonts w:ascii="Arial" w:hAnsi="Arial" w:cs="Arial"/>
              </w:rPr>
            </w:pPr>
            <w:r>
              <w:rPr>
                <w:rFonts w:ascii="Arial" w:hAnsi="Arial" w:cs="Arial"/>
              </w:rPr>
              <w:t>from the Local Authority?</w:t>
            </w:r>
          </w:p>
          <w:p w14:paraId="6A1E5908" w14:textId="77777777" w:rsidR="00ED450E" w:rsidRPr="007C6CFD" w:rsidRDefault="00ED450E" w:rsidP="00ED450E">
            <w:pPr>
              <w:pStyle w:val="ListParagraph"/>
              <w:numPr>
                <w:ilvl w:val="0"/>
                <w:numId w:val="37"/>
              </w:numPr>
              <w:spacing w:after="40"/>
              <w:ind w:left="357" w:hanging="357"/>
              <w:contextualSpacing w:val="0"/>
              <w:rPr>
                <w:rFonts w:ascii="Arial" w:hAnsi="Arial" w:cs="Arial"/>
              </w:rPr>
            </w:pPr>
            <w:r w:rsidRPr="00645FF7">
              <w:rPr>
                <w:rFonts w:ascii="Arial" w:hAnsi="Arial" w:cs="Arial"/>
              </w:rPr>
              <w:t>from elsewhere?</w:t>
            </w:r>
          </w:p>
        </w:tc>
      </w:tr>
      <w:tr w:rsidR="00ED450E" w14:paraId="1533191C" w14:textId="77777777" w:rsidTr="00E84BB2">
        <w:trPr>
          <w:jc w:val="center"/>
        </w:trPr>
        <w:tc>
          <w:tcPr>
            <w:tcW w:w="1790" w:type="dxa"/>
            <w:vAlign w:val="center"/>
          </w:tcPr>
          <w:p w14:paraId="2649C5EA" w14:textId="77777777" w:rsidR="00ED450E" w:rsidRDefault="00ED450E" w:rsidP="00E84BB2">
            <w:pPr>
              <w:jc w:val="center"/>
              <w:rPr>
                <w:rFonts w:ascii="Arial" w:hAnsi="Arial" w:cs="Arial"/>
              </w:rPr>
            </w:pPr>
            <w:r>
              <w:rPr>
                <w:rFonts w:ascii="Arial" w:hAnsi="Arial" w:cs="Arial"/>
              </w:rPr>
              <w:t>O</w:t>
            </w:r>
          </w:p>
        </w:tc>
        <w:tc>
          <w:tcPr>
            <w:tcW w:w="7226" w:type="dxa"/>
            <w:gridSpan w:val="3"/>
            <w:tcBorders>
              <w:top w:val="nil"/>
            </w:tcBorders>
          </w:tcPr>
          <w:p w14:paraId="773A5DF3" w14:textId="77777777" w:rsidR="00ED450E" w:rsidRDefault="00ED450E" w:rsidP="00E84BB2">
            <w:pPr>
              <w:spacing w:before="120" w:after="120"/>
              <w:rPr>
                <w:rFonts w:ascii="Arial" w:hAnsi="Arial" w:cs="Arial"/>
              </w:rPr>
            </w:pPr>
            <w:r>
              <w:rPr>
                <w:rFonts w:ascii="Arial" w:hAnsi="Arial" w:cs="Arial"/>
              </w:rPr>
              <w:t>Which resources could be used next?</w:t>
            </w:r>
          </w:p>
        </w:tc>
      </w:tr>
      <w:tr w:rsidR="00ED450E" w14:paraId="581E7785" w14:textId="77777777" w:rsidTr="00E84BB2">
        <w:trPr>
          <w:jc w:val="center"/>
        </w:trPr>
        <w:tc>
          <w:tcPr>
            <w:tcW w:w="1790" w:type="dxa"/>
            <w:vAlign w:val="center"/>
          </w:tcPr>
          <w:p w14:paraId="6456F4F4" w14:textId="77777777" w:rsidR="00ED450E" w:rsidRDefault="00ED450E" w:rsidP="00E84BB2">
            <w:pPr>
              <w:jc w:val="center"/>
              <w:rPr>
                <w:rFonts w:ascii="Arial" w:hAnsi="Arial" w:cs="Arial"/>
              </w:rPr>
            </w:pPr>
            <w:r>
              <w:rPr>
                <w:rFonts w:ascii="Arial" w:hAnsi="Arial" w:cs="Arial"/>
              </w:rPr>
              <w:t>O, C</w:t>
            </w:r>
          </w:p>
        </w:tc>
        <w:tc>
          <w:tcPr>
            <w:tcW w:w="7226" w:type="dxa"/>
            <w:gridSpan w:val="3"/>
            <w:tcBorders>
              <w:top w:val="nil"/>
            </w:tcBorders>
          </w:tcPr>
          <w:p w14:paraId="77000DCD" w14:textId="77777777" w:rsidR="00ED450E" w:rsidRDefault="00ED450E" w:rsidP="00E84BB2">
            <w:pPr>
              <w:spacing w:before="120" w:after="120"/>
              <w:rPr>
                <w:rFonts w:ascii="Arial" w:hAnsi="Arial" w:cs="Arial"/>
              </w:rPr>
            </w:pPr>
            <w:r>
              <w:rPr>
                <w:rFonts w:ascii="Arial" w:hAnsi="Arial" w:cs="Arial"/>
              </w:rPr>
              <w:t>What is needed now to enable things to move forward positively?</w:t>
            </w:r>
          </w:p>
        </w:tc>
      </w:tr>
      <w:tr w:rsidR="00ED450E" w14:paraId="4A32AA0C" w14:textId="77777777" w:rsidTr="00E84BB2">
        <w:trPr>
          <w:jc w:val="center"/>
        </w:trPr>
        <w:tc>
          <w:tcPr>
            <w:tcW w:w="9016" w:type="dxa"/>
            <w:gridSpan w:val="4"/>
          </w:tcPr>
          <w:p w14:paraId="23DC0182" w14:textId="77777777" w:rsidR="00ED450E" w:rsidRPr="00A61518" w:rsidRDefault="00ED450E" w:rsidP="00E84BB2">
            <w:pPr>
              <w:spacing w:before="40" w:after="40"/>
              <w:rPr>
                <w:rFonts w:ascii="Arial" w:hAnsi="Arial" w:cs="Arial"/>
                <w:b/>
                <w:bCs/>
              </w:rPr>
            </w:pPr>
            <w:r w:rsidRPr="00A61518">
              <w:rPr>
                <w:rFonts w:ascii="Arial" w:hAnsi="Arial" w:cs="Arial"/>
                <w:b/>
                <w:bCs/>
              </w:rPr>
              <w:t xml:space="preserve"> </w:t>
            </w:r>
            <w:r>
              <w:rPr>
                <w:rFonts w:ascii="Arial" w:hAnsi="Arial" w:cs="Arial"/>
                <w:b/>
                <w:bCs/>
              </w:rPr>
              <w:t xml:space="preserve">4. </w:t>
            </w:r>
            <w:r w:rsidRPr="00A61518">
              <w:rPr>
                <w:rFonts w:ascii="Arial" w:hAnsi="Arial" w:cs="Arial"/>
                <w:b/>
                <w:bCs/>
              </w:rPr>
              <w:t>Legal context</w:t>
            </w:r>
          </w:p>
        </w:tc>
      </w:tr>
      <w:tr w:rsidR="00ED450E" w14:paraId="5EDF53C1" w14:textId="77777777" w:rsidTr="00E84BB2">
        <w:trPr>
          <w:jc w:val="center"/>
        </w:trPr>
        <w:tc>
          <w:tcPr>
            <w:tcW w:w="1790" w:type="dxa"/>
            <w:vAlign w:val="center"/>
          </w:tcPr>
          <w:p w14:paraId="14B275B0" w14:textId="77777777" w:rsidR="00ED450E" w:rsidRDefault="00ED450E" w:rsidP="00E84BB2">
            <w:pPr>
              <w:jc w:val="center"/>
              <w:rPr>
                <w:rFonts w:ascii="Arial" w:hAnsi="Arial" w:cs="Arial"/>
              </w:rPr>
            </w:pPr>
            <w:r>
              <w:rPr>
                <w:rFonts w:ascii="Arial" w:hAnsi="Arial" w:cs="Arial"/>
              </w:rPr>
              <w:t>O</w:t>
            </w:r>
          </w:p>
        </w:tc>
        <w:tc>
          <w:tcPr>
            <w:tcW w:w="7226" w:type="dxa"/>
            <w:gridSpan w:val="3"/>
          </w:tcPr>
          <w:p w14:paraId="1D59A6EC" w14:textId="77777777" w:rsidR="00ED450E" w:rsidRDefault="00ED450E" w:rsidP="00E84BB2">
            <w:pPr>
              <w:rPr>
                <w:rFonts w:ascii="Arial" w:hAnsi="Arial" w:cs="Arial"/>
              </w:rPr>
            </w:pPr>
            <w:r>
              <w:rPr>
                <w:rFonts w:ascii="Arial" w:hAnsi="Arial" w:cs="Arial"/>
              </w:rPr>
              <w:t>Have I consulted:</w:t>
            </w:r>
          </w:p>
          <w:p w14:paraId="1365783D" w14:textId="77777777" w:rsidR="00ED450E" w:rsidRDefault="00ED450E" w:rsidP="00ED450E">
            <w:pPr>
              <w:pStyle w:val="ListParagraph"/>
              <w:numPr>
                <w:ilvl w:val="0"/>
                <w:numId w:val="38"/>
              </w:numPr>
              <w:contextualSpacing w:val="0"/>
              <w:rPr>
                <w:rFonts w:ascii="Arial" w:hAnsi="Arial" w:cs="Arial"/>
              </w:rPr>
            </w:pPr>
            <w:r w:rsidRPr="0057586E">
              <w:rPr>
                <w:rFonts w:ascii="Arial" w:hAnsi="Arial" w:cs="Arial"/>
              </w:rPr>
              <w:t>the trust exclusion policy</w:t>
            </w:r>
            <w:r>
              <w:rPr>
                <w:rFonts w:ascii="Arial" w:hAnsi="Arial" w:cs="Arial"/>
              </w:rPr>
              <w:t>?</w:t>
            </w:r>
          </w:p>
          <w:p w14:paraId="36C28118" w14:textId="77777777" w:rsidR="00ED450E" w:rsidRPr="0057586E" w:rsidRDefault="00ED450E" w:rsidP="00ED450E">
            <w:pPr>
              <w:pStyle w:val="ListParagraph"/>
              <w:numPr>
                <w:ilvl w:val="0"/>
                <w:numId w:val="38"/>
              </w:numPr>
              <w:spacing w:after="40"/>
              <w:ind w:left="357" w:hanging="357"/>
              <w:contextualSpacing w:val="0"/>
              <w:rPr>
                <w:rFonts w:ascii="Arial" w:hAnsi="Arial" w:cs="Arial"/>
              </w:rPr>
            </w:pPr>
            <w:r>
              <w:rPr>
                <w:rFonts w:ascii="Arial" w:hAnsi="Arial" w:cs="Arial"/>
              </w:rPr>
              <w:lastRenderedPageBreak/>
              <w:t>t</w:t>
            </w:r>
            <w:r w:rsidRPr="0057586E">
              <w:rPr>
                <w:rFonts w:ascii="Arial" w:hAnsi="Arial" w:cs="Arial"/>
              </w:rPr>
              <w:t xml:space="preserve">he statutory guidance on suspensions and exclusions? </w:t>
            </w:r>
          </w:p>
        </w:tc>
      </w:tr>
      <w:tr w:rsidR="00ED450E" w14:paraId="26400CC0" w14:textId="77777777" w:rsidTr="00E84BB2">
        <w:trPr>
          <w:jc w:val="center"/>
        </w:trPr>
        <w:tc>
          <w:tcPr>
            <w:tcW w:w="1790" w:type="dxa"/>
            <w:vAlign w:val="center"/>
          </w:tcPr>
          <w:p w14:paraId="389CEB61" w14:textId="77777777" w:rsidR="00ED450E" w:rsidRDefault="00ED450E" w:rsidP="00E84BB2">
            <w:pPr>
              <w:jc w:val="center"/>
              <w:rPr>
                <w:rFonts w:ascii="Arial" w:hAnsi="Arial" w:cs="Arial"/>
              </w:rPr>
            </w:pPr>
            <w:r>
              <w:rPr>
                <w:rFonts w:ascii="Arial" w:hAnsi="Arial" w:cs="Arial"/>
              </w:rPr>
              <w:lastRenderedPageBreak/>
              <w:t>O</w:t>
            </w:r>
          </w:p>
        </w:tc>
        <w:tc>
          <w:tcPr>
            <w:tcW w:w="7226" w:type="dxa"/>
            <w:gridSpan w:val="3"/>
          </w:tcPr>
          <w:p w14:paraId="76FEC106" w14:textId="77777777" w:rsidR="00ED450E" w:rsidRDefault="00ED450E" w:rsidP="00E84BB2">
            <w:pPr>
              <w:spacing w:before="120" w:after="120"/>
              <w:rPr>
                <w:rFonts w:ascii="Arial" w:hAnsi="Arial" w:cs="Arial"/>
              </w:rPr>
            </w:pPr>
            <w:r>
              <w:rPr>
                <w:rFonts w:ascii="Arial" w:hAnsi="Arial" w:cs="Arial"/>
              </w:rPr>
              <w:t>Do I have any unanswered questions about my legal position or responsibilities?</w:t>
            </w:r>
          </w:p>
        </w:tc>
      </w:tr>
      <w:tr w:rsidR="00ED450E" w14:paraId="69164326" w14:textId="77777777" w:rsidTr="00E84BB2">
        <w:trPr>
          <w:jc w:val="center"/>
        </w:trPr>
        <w:tc>
          <w:tcPr>
            <w:tcW w:w="9016" w:type="dxa"/>
            <w:gridSpan w:val="4"/>
          </w:tcPr>
          <w:p w14:paraId="0235E81D" w14:textId="77777777" w:rsidR="00ED450E" w:rsidRPr="00574626" w:rsidRDefault="00ED450E" w:rsidP="00E84BB2">
            <w:pPr>
              <w:spacing w:before="40" w:after="40"/>
              <w:rPr>
                <w:rFonts w:ascii="Arial" w:hAnsi="Arial" w:cs="Arial"/>
                <w:b/>
                <w:bCs/>
              </w:rPr>
            </w:pPr>
            <w:r>
              <w:rPr>
                <w:rFonts w:ascii="Arial" w:hAnsi="Arial" w:cs="Arial"/>
                <w:b/>
                <w:bCs/>
              </w:rPr>
              <w:t xml:space="preserve">5. </w:t>
            </w:r>
            <w:r w:rsidRPr="00574626">
              <w:rPr>
                <w:rFonts w:ascii="Arial" w:hAnsi="Arial" w:cs="Arial"/>
                <w:b/>
                <w:bCs/>
              </w:rPr>
              <w:t>Impact and consequences</w:t>
            </w:r>
          </w:p>
        </w:tc>
      </w:tr>
      <w:tr w:rsidR="00ED450E" w14:paraId="30C8A0EE" w14:textId="77777777" w:rsidTr="00E84BB2">
        <w:trPr>
          <w:jc w:val="center"/>
        </w:trPr>
        <w:tc>
          <w:tcPr>
            <w:tcW w:w="1790" w:type="dxa"/>
            <w:vAlign w:val="center"/>
          </w:tcPr>
          <w:p w14:paraId="161B05DD" w14:textId="77777777" w:rsidR="00ED450E" w:rsidRDefault="00ED450E" w:rsidP="00E84BB2">
            <w:pPr>
              <w:jc w:val="center"/>
              <w:rPr>
                <w:rFonts w:ascii="Arial" w:hAnsi="Arial" w:cs="Arial"/>
              </w:rPr>
            </w:pPr>
            <w:r>
              <w:rPr>
                <w:rFonts w:ascii="Arial" w:hAnsi="Arial" w:cs="Arial"/>
              </w:rPr>
              <w:t>C, D, I</w:t>
            </w:r>
          </w:p>
        </w:tc>
        <w:tc>
          <w:tcPr>
            <w:tcW w:w="5009" w:type="dxa"/>
            <w:gridSpan w:val="2"/>
          </w:tcPr>
          <w:p w14:paraId="25BCBFD6" w14:textId="77777777" w:rsidR="00ED450E" w:rsidRPr="006A328A" w:rsidRDefault="00ED450E" w:rsidP="00E84BB2">
            <w:pPr>
              <w:spacing w:before="40" w:after="40"/>
              <w:rPr>
                <w:rFonts w:ascii="Arial" w:hAnsi="Arial" w:cs="Arial"/>
              </w:rPr>
            </w:pPr>
            <w:r w:rsidRPr="006A328A">
              <w:rPr>
                <w:rFonts w:ascii="Arial" w:hAnsi="Arial" w:cs="Arial"/>
              </w:rPr>
              <w:t>If I choose to suspend/exclude, what will be the impact on:</w:t>
            </w:r>
          </w:p>
          <w:p w14:paraId="55183255"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child?</w:t>
            </w:r>
          </w:p>
          <w:p w14:paraId="1C4FCC8F"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family?</w:t>
            </w:r>
          </w:p>
          <w:p w14:paraId="3C675015"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class?</w:t>
            </w:r>
          </w:p>
          <w:p w14:paraId="62781011"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teacher?</w:t>
            </w:r>
          </w:p>
          <w:p w14:paraId="330D3F3B"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wider school community?</w:t>
            </w:r>
          </w:p>
          <w:p w14:paraId="1E3F9938" w14:textId="77777777" w:rsidR="00ED450E" w:rsidRPr="00730A85" w:rsidRDefault="00ED450E" w:rsidP="00ED450E">
            <w:pPr>
              <w:pStyle w:val="ListParagraph"/>
              <w:numPr>
                <w:ilvl w:val="0"/>
                <w:numId w:val="39"/>
              </w:numPr>
              <w:spacing w:before="40" w:after="40"/>
              <w:rPr>
                <w:rFonts w:ascii="Arial" w:hAnsi="Arial" w:cs="Arial"/>
              </w:rPr>
            </w:pPr>
            <w:r>
              <w:rPr>
                <w:rFonts w:ascii="Arial" w:hAnsi="Arial" w:cs="Arial"/>
              </w:rPr>
              <w:t>The reputation of my school and my leadership?</w:t>
            </w:r>
          </w:p>
        </w:tc>
        <w:tc>
          <w:tcPr>
            <w:tcW w:w="2217" w:type="dxa"/>
            <w:vMerge w:val="restart"/>
            <w:vAlign w:val="center"/>
          </w:tcPr>
          <w:p w14:paraId="08E5CA92" w14:textId="77777777" w:rsidR="00ED450E" w:rsidRPr="006A328A" w:rsidRDefault="00ED450E" w:rsidP="00E84BB2">
            <w:pPr>
              <w:spacing w:before="40" w:after="40"/>
              <w:rPr>
                <w:rFonts w:ascii="Arial" w:hAnsi="Arial" w:cs="Arial"/>
                <w:b/>
                <w:bCs/>
              </w:rPr>
            </w:pPr>
            <w:r w:rsidRPr="006A328A">
              <w:rPr>
                <w:rFonts w:ascii="Arial" w:hAnsi="Arial" w:cs="Arial"/>
                <w:b/>
                <w:bCs/>
              </w:rPr>
              <w:t>Consider:</w:t>
            </w:r>
          </w:p>
          <w:p w14:paraId="7298F29E"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If I choose to suspend, how will the period of suspension be spent?</w:t>
            </w:r>
          </w:p>
          <w:p w14:paraId="70A07E59"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What decision would do the greatest good for the most people?</w:t>
            </w:r>
          </w:p>
          <w:p w14:paraId="581C0C59"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Is there a risk of harm from either decision?</w:t>
            </w:r>
          </w:p>
          <w:p w14:paraId="4712A173" w14:textId="77777777" w:rsidR="00ED450E" w:rsidRPr="008237E9" w:rsidRDefault="00ED450E" w:rsidP="00ED450E">
            <w:pPr>
              <w:pStyle w:val="ListParagraph"/>
              <w:numPr>
                <w:ilvl w:val="0"/>
                <w:numId w:val="40"/>
              </w:numPr>
              <w:spacing w:before="40" w:after="40"/>
              <w:rPr>
                <w:rFonts w:ascii="Arial" w:hAnsi="Arial" w:cs="Arial"/>
              </w:rPr>
            </w:pPr>
            <w:r w:rsidRPr="008237E9">
              <w:rPr>
                <w:rFonts w:ascii="Arial" w:hAnsi="Arial" w:cs="Arial"/>
              </w:rPr>
              <w:t>Is there a way to minimise harm?</w:t>
            </w:r>
          </w:p>
        </w:tc>
      </w:tr>
      <w:tr w:rsidR="00ED450E" w14:paraId="7C478FF7" w14:textId="77777777" w:rsidTr="00E84BB2">
        <w:trPr>
          <w:jc w:val="center"/>
        </w:trPr>
        <w:tc>
          <w:tcPr>
            <w:tcW w:w="1790" w:type="dxa"/>
            <w:vAlign w:val="center"/>
          </w:tcPr>
          <w:p w14:paraId="1BD2905F" w14:textId="77777777" w:rsidR="00ED450E" w:rsidRDefault="00ED450E" w:rsidP="00E84BB2">
            <w:pPr>
              <w:jc w:val="center"/>
              <w:rPr>
                <w:rFonts w:ascii="Arial" w:hAnsi="Arial" w:cs="Arial"/>
              </w:rPr>
            </w:pPr>
            <w:r>
              <w:rPr>
                <w:rFonts w:ascii="Arial" w:hAnsi="Arial" w:cs="Arial"/>
              </w:rPr>
              <w:t>C, D, I</w:t>
            </w:r>
          </w:p>
        </w:tc>
        <w:tc>
          <w:tcPr>
            <w:tcW w:w="5009" w:type="dxa"/>
            <w:gridSpan w:val="2"/>
          </w:tcPr>
          <w:p w14:paraId="77F9520B" w14:textId="77777777" w:rsidR="00ED450E" w:rsidRDefault="00ED450E" w:rsidP="00E84BB2">
            <w:pPr>
              <w:spacing w:before="40" w:after="40"/>
              <w:rPr>
                <w:rFonts w:ascii="Arial" w:hAnsi="Arial" w:cs="Arial"/>
              </w:rPr>
            </w:pPr>
            <w:r>
              <w:rPr>
                <w:rFonts w:ascii="Arial" w:hAnsi="Arial" w:cs="Arial"/>
              </w:rPr>
              <w:t>If I choose not to suspend/exclude, what will be the impact on:</w:t>
            </w:r>
          </w:p>
          <w:p w14:paraId="32CD5F6A"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child?</w:t>
            </w:r>
          </w:p>
          <w:p w14:paraId="0BD2433F"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family?</w:t>
            </w:r>
          </w:p>
          <w:p w14:paraId="1C6A8448"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class?</w:t>
            </w:r>
          </w:p>
          <w:p w14:paraId="3D618111" w14:textId="77777777" w:rsidR="00ED450E" w:rsidRPr="00730A85" w:rsidRDefault="00ED450E" w:rsidP="00ED450E">
            <w:pPr>
              <w:pStyle w:val="ListParagraph"/>
              <w:numPr>
                <w:ilvl w:val="0"/>
                <w:numId w:val="39"/>
              </w:numPr>
              <w:spacing w:before="40" w:after="40"/>
              <w:rPr>
                <w:rFonts w:ascii="Arial" w:hAnsi="Arial" w:cs="Arial"/>
              </w:rPr>
            </w:pPr>
            <w:r w:rsidRPr="00730A85">
              <w:rPr>
                <w:rFonts w:ascii="Arial" w:hAnsi="Arial" w:cs="Arial"/>
              </w:rPr>
              <w:t>The teacher?</w:t>
            </w:r>
          </w:p>
          <w:p w14:paraId="60A14AE1" w14:textId="77777777" w:rsidR="00ED450E" w:rsidRDefault="00ED450E" w:rsidP="00ED450E">
            <w:pPr>
              <w:pStyle w:val="ListParagraph"/>
              <w:numPr>
                <w:ilvl w:val="0"/>
                <w:numId w:val="39"/>
              </w:numPr>
              <w:spacing w:before="40" w:after="40"/>
              <w:rPr>
                <w:rFonts w:ascii="Arial" w:hAnsi="Arial" w:cs="Arial"/>
              </w:rPr>
            </w:pPr>
            <w:r w:rsidRPr="00730A85">
              <w:rPr>
                <w:rFonts w:ascii="Arial" w:hAnsi="Arial" w:cs="Arial"/>
              </w:rPr>
              <w:t>The wider school community?</w:t>
            </w:r>
          </w:p>
          <w:p w14:paraId="26C2948C" w14:textId="77777777" w:rsidR="00ED450E" w:rsidRPr="00730A85" w:rsidRDefault="00ED450E" w:rsidP="00ED450E">
            <w:pPr>
              <w:pStyle w:val="ListParagraph"/>
              <w:numPr>
                <w:ilvl w:val="0"/>
                <w:numId w:val="39"/>
              </w:numPr>
              <w:spacing w:before="40" w:after="40"/>
              <w:rPr>
                <w:rFonts w:ascii="Arial" w:hAnsi="Arial" w:cs="Arial"/>
              </w:rPr>
            </w:pPr>
            <w:r>
              <w:rPr>
                <w:rFonts w:ascii="Arial" w:hAnsi="Arial" w:cs="Arial"/>
              </w:rPr>
              <w:t>The reputation of my school and my leadership?</w:t>
            </w:r>
          </w:p>
        </w:tc>
        <w:tc>
          <w:tcPr>
            <w:tcW w:w="2217" w:type="dxa"/>
            <w:vMerge/>
          </w:tcPr>
          <w:p w14:paraId="11C98D8A" w14:textId="77777777" w:rsidR="00ED450E" w:rsidRPr="006A328A" w:rsidRDefault="00ED450E" w:rsidP="00E84BB2">
            <w:pPr>
              <w:spacing w:before="40" w:after="40"/>
              <w:rPr>
                <w:rFonts w:ascii="Arial" w:hAnsi="Arial" w:cs="Arial"/>
              </w:rPr>
            </w:pPr>
          </w:p>
        </w:tc>
      </w:tr>
      <w:tr w:rsidR="00ED450E" w14:paraId="1E9CA3DB" w14:textId="77777777" w:rsidTr="00E84BB2">
        <w:trPr>
          <w:jc w:val="center"/>
        </w:trPr>
        <w:tc>
          <w:tcPr>
            <w:tcW w:w="1790" w:type="dxa"/>
            <w:vAlign w:val="center"/>
          </w:tcPr>
          <w:p w14:paraId="606AF6B5" w14:textId="77777777" w:rsidR="00ED450E" w:rsidRDefault="00ED450E" w:rsidP="00E84BB2">
            <w:pPr>
              <w:rPr>
                <w:rFonts w:ascii="Arial" w:hAnsi="Arial" w:cs="Arial"/>
              </w:rPr>
            </w:pPr>
          </w:p>
        </w:tc>
        <w:tc>
          <w:tcPr>
            <w:tcW w:w="7226" w:type="dxa"/>
            <w:gridSpan w:val="3"/>
          </w:tcPr>
          <w:p w14:paraId="028760E3" w14:textId="77777777" w:rsidR="00ED450E" w:rsidRDefault="00ED450E" w:rsidP="00E84BB2">
            <w:pPr>
              <w:spacing w:before="40" w:after="40"/>
              <w:rPr>
                <w:rFonts w:ascii="Arial" w:hAnsi="Arial" w:cs="Arial"/>
              </w:rPr>
            </w:pPr>
            <w:r>
              <w:rPr>
                <w:rFonts w:ascii="Arial" w:hAnsi="Arial" w:cs="Arial"/>
              </w:rPr>
              <w:t>Have I sought peer support from another Principal?</w:t>
            </w:r>
          </w:p>
        </w:tc>
      </w:tr>
    </w:tbl>
    <w:p w14:paraId="69E5122A" w14:textId="48FD5BFB" w:rsidR="1D3CDEBC" w:rsidRDefault="1D3CDEBC" w:rsidP="1D3CDEBC">
      <w:pPr>
        <w:spacing w:before="120"/>
        <w:rPr>
          <w:rFonts w:ascii="Arial" w:hAnsi="Arial" w:cs="Arial"/>
          <w:b/>
          <w:bCs/>
        </w:rPr>
      </w:pPr>
    </w:p>
    <w:p w14:paraId="5D6BC3EB" w14:textId="77777777" w:rsidR="00ED450E" w:rsidRPr="00E53628" w:rsidRDefault="00ED450E" w:rsidP="00ED450E">
      <w:pPr>
        <w:spacing w:before="120"/>
        <w:rPr>
          <w:rFonts w:ascii="Arial" w:hAnsi="Arial" w:cs="Arial"/>
          <w:b/>
          <w:bCs/>
          <w:u w:val="single"/>
        </w:rPr>
      </w:pPr>
      <w:r w:rsidRPr="00E53628">
        <w:rPr>
          <w:rFonts w:ascii="Arial" w:hAnsi="Arial" w:cs="Arial"/>
          <w:b/>
          <w:bCs/>
          <w:u w:val="single"/>
        </w:rPr>
        <w:t>Following the decision:</w:t>
      </w:r>
    </w:p>
    <w:p w14:paraId="0A47F16E" w14:textId="77777777" w:rsidR="00ED450E" w:rsidRDefault="00ED450E" w:rsidP="00ED450E">
      <w:pPr>
        <w:spacing w:before="120"/>
        <w:rPr>
          <w:rFonts w:ascii="Arial" w:hAnsi="Arial" w:cs="Arial"/>
        </w:rPr>
      </w:pPr>
      <w:r w:rsidRPr="00E53628">
        <w:rPr>
          <w:rFonts w:ascii="Arial" w:hAnsi="Arial" w:cs="Arial"/>
        </w:rPr>
        <w:t>1) Have I, in line with trust policy, informed all relevant personnel / bodies of my decision?</w:t>
      </w:r>
    </w:p>
    <w:p w14:paraId="0505C163" w14:textId="77777777" w:rsidR="00ED450E" w:rsidRPr="00E53628" w:rsidRDefault="00ED450E" w:rsidP="00ED450E">
      <w:pPr>
        <w:spacing w:before="120"/>
        <w:rPr>
          <w:rFonts w:ascii="Arial" w:hAnsi="Arial" w:cs="Arial"/>
        </w:rPr>
      </w:pPr>
    </w:p>
    <w:tbl>
      <w:tblPr>
        <w:tblStyle w:val="TableGrid"/>
        <w:tblW w:w="0" w:type="auto"/>
        <w:tblLook w:val="04A0" w:firstRow="1" w:lastRow="0" w:firstColumn="1" w:lastColumn="0" w:noHBand="0" w:noVBand="1"/>
      </w:tblPr>
      <w:tblGrid>
        <w:gridCol w:w="4531"/>
        <w:gridCol w:w="2268"/>
        <w:gridCol w:w="2217"/>
      </w:tblGrid>
      <w:tr w:rsidR="00ED450E" w14:paraId="044BBC7E" w14:textId="77777777" w:rsidTr="00E84BB2">
        <w:tc>
          <w:tcPr>
            <w:tcW w:w="4531" w:type="dxa"/>
          </w:tcPr>
          <w:p w14:paraId="48D89DD3" w14:textId="77777777" w:rsidR="00ED450E" w:rsidRDefault="00ED450E" w:rsidP="00E84BB2">
            <w:pPr>
              <w:spacing w:before="120"/>
              <w:rPr>
                <w:rFonts w:ascii="Arial" w:hAnsi="Arial" w:cs="Arial"/>
                <w:b/>
                <w:bCs/>
              </w:rPr>
            </w:pPr>
            <w:r>
              <w:rPr>
                <w:rFonts w:ascii="Arial" w:hAnsi="Arial" w:cs="Arial"/>
                <w:b/>
                <w:bCs/>
              </w:rPr>
              <w:t>Relevant personnel to inform are:</w:t>
            </w:r>
          </w:p>
        </w:tc>
        <w:tc>
          <w:tcPr>
            <w:tcW w:w="2268" w:type="dxa"/>
          </w:tcPr>
          <w:p w14:paraId="392B7D99" w14:textId="77777777" w:rsidR="00ED450E" w:rsidRDefault="00ED450E" w:rsidP="00E84BB2">
            <w:pPr>
              <w:spacing w:before="120"/>
              <w:jc w:val="center"/>
              <w:rPr>
                <w:rFonts w:ascii="Arial" w:hAnsi="Arial" w:cs="Arial"/>
                <w:b/>
                <w:bCs/>
              </w:rPr>
            </w:pPr>
            <w:r>
              <w:rPr>
                <w:rFonts w:ascii="Arial" w:hAnsi="Arial" w:cs="Arial"/>
                <w:b/>
                <w:bCs/>
              </w:rPr>
              <w:t>Suspensions</w:t>
            </w:r>
          </w:p>
        </w:tc>
        <w:tc>
          <w:tcPr>
            <w:tcW w:w="2217" w:type="dxa"/>
          </w:tcPr>
          <w:p w14:paraId="547E172B" w14:textId="77777777" w:rsidR="00ED450E" w:rsidRDefault="00ED450E" w:rsidP="00E84BB2">
            <w:pPr>
              <w:spacing w:before="120"/>
              <w:jc w:val="center"/>
              <w:rPr>
                <w:rFonts w:ascii="Arial" w:hAnsi="Arial" w:cs="Arial"/>
                <w:b/>
                <w:bCs/>
              </w:rPr>
            </w:pPr>
            <w:r>
              <w:rPr>
                <w:rFonts w:ascii="Arial" w:hAnsi="Arial" w:cs="Arial"/>
                <w:b/>
                <w:bCs/>
              </w:rPr>
              <w:t>PEX</w:t>
            </w:r>
          </w:p>
        </w:tc>
      </w:tr>
      <w:tr w:rsidR="00ED450E" w14:paraId="48880585" w14:textId="77777777" w:rsidTr="00E84BB2">
        <w:trPr>
          <w:trHeight w:val="567"/>
        </w:trPr>
        <w:tc>
          <w:tcPr>
            <w:tcW w:w="4531" w:type="dxa"/>
            <w:vAlign w:val="center"/>
          </w:tcPr>
          <w:p w14:paraId="688AE884" w14:textId="77777777" w:rsidR="00ED450E" w:rsidRPr="00956C6A" w:rsidRDefault="00ED450E" w:rsidP="00E84BB2">
            <w:pPr>
              <w:rPr>
                <w:rFonts w:ascii="Arial" w:hAnsi="Arial" w:cs="Arial"/>
              </w:rPr>
            </w:pPr>
            <w:r w:rsidRPr="00956C6A">
              <w:rPr>
                <w:rFonts w:ascii="Arial" w:hAnsi="Arial" w:cs="Arial"/>
              </w:rPr>
              <w:t>Parents, in writing</w:t>
            </w:r>
          </w:p>
        </w:tc>
        <w:tc>
          <w:tcPr>
            <w:tcW w:w="2268" w:type="dxa"/>
            <w:vAlign w:val="center"/>
          </w:tcPr>
          <w:p w14:paraId="3406F961"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0A99C786"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19C7ED59" w14:textId="77777777" w:rsidTr="00E84BB2">
        <w:trPr>
          <w:trHeight w:val="567"/>
        </w:trPr>
        <w:tc>
          <w:tcPr>
            <w:tcW w:w="4531" w:type="dxa"/>
            <w:vAlign w:val="center"/>
          </w:tcPr>
          <w:p w14:paraId="25488EBE" w14:textId="77777777" w:rsidR="00ED450E" w:rsidRPr="00956C6A" w:rsidRDefault="00ED450E" w:rsidP="00E84BB2">
            <w:pPr>
              <w:rPr>
                <w:rFonts w:ascii="Arial" w:hAnsi="Arial" w:cs="Arial"/>
              </w:rPr>
            </w:pPr>
            <w:r>
              <w:rPr>
                <w:rFonts w:ascii="Arial" w:hAnsi="Arial" w:cs="Arial"/>
              </w:rPr>
              <w:t>Academy Development Officer</w:t>
            </w:r>
          </w:p>
        </w:tc>
        <w:tc>
          <w:tcPr>
            <w:tcW w:w="2268" w:type="dxa"/>
            <w:vAlign w:val="center"/>
          </w:tcPr>
          <w:p w14:paraId="6B98D72D" w14:textId="77777777" w:rsidR="00ED450E" w:rsidRDefault="00ED450E" w:rsidP="00E84BB2">
            <w:pPr>
              <w:jc w:val="center"/>
              <w:rPr>
                <w:rFonts w:ascii="Segoe UI Symbol" w:hAnsi="Segoe UI Symbol" w:cs="Segoe UI Symbol"/>
                <w:b/>
                <w:bCs/>
                <w:color w:val="202124"/>
                <w:shd w:val="clear" w:color="auto" w:fill="FFFFFF"/>
              </w:rPr>
            </w:pPr>
            <w:r>
              <w:rPr>
                <w:rFonts w:ascii="Segoe UI Symbol" w:hAnsi="Segoe UI Symbol" w:cs="Segoe UI Symbol"/>
                <w:b/>
                <w:bCs/>
                <w:color w:val="202124"/>
                <w:shd w:val="clear" w:color="auto" w:fill="FFFFFF"/>
              </w:rPr>
              <w:t>✓</w:t>
            </w:r>
          </w:p>
        </w:tc>
        <w:tc>
          <w:tcPr>
            <w:tcW w:w="2217" w:type="dxa"/>
            <w:vAlign w:val="center"/>
          </w:tcPr>
          <w:p w14:paraId="6183D67A" w14:textId="77777777" w:rsidR="00ED450E" w:rsidRDefault="00ED450E" w:rsidP="00E84BB2">
            <w:pPr>
              <w:jc w:val="center"/>
              <w:rPr>
                <w:rFonts w:ascii="Segoe UI Symbol" w:hAnsi="Segoe UI Symbol" w:cs="Segoe UI Symbol"/>
                <w:b/>
                <w:bCs/>
                <w:color w:val="202124"/>
                <w:shd w:val="clear" w:color="auto" w:fill="FFFFFF"/>
              </w:rPr>
            </w:pPr>
            <w:r>
              <w:rPr>
                <w:rFonts w:ascii="Segoe UI Symbol" w:hAnsi="Segoe UI Symbol" w:cs="Segoe UI Symbol"/>
                <w:b/>
                <w:bCs/>
                <w:color w:val="202124"/>
                <w:shd w:val="clear" w:color="auto" w:fill="FFFFFF"/>
              </w:rPr>
              <w:t>✓</w:t>
            </w:r>
          </w:p>
        </w:tc>
      </w:tr>
      <w:tr w:rsidR="00ED450E" w14:paraId="17E6E01E" w14:textId="77777777" w:rsidTr="00E84BB2">
        <w:trPr>
          <w:trHeight w:val="567"/>
        </w:trPr>
        <w:tc>
          <w:tcPr>
            <w:tcW w:w="4531" w:type="dxa"/>
            <w:vAlign w:val="center"/>
          </w:tcPr>
          <w:p w14:paraId="25E93FCF" w14:textId="77777777" w:rsidR="00ED450E" w:rsidRPr="00956C6A" w:rsidRDefault="00ED450E" w:rsidP="00E84BB2">
            <w:pPr>
              <w:rPr>
                <w:rFonts w:ascii="Arial" w:hAnsi="Arial" w:cs="Arial"/>
              </w:rPr>
            </w:pPr>
            <w:r w:rsidRPr="00956C6A">
              <w:rPr>
                <w:rFonts w:ascii="Arial" w:hAnsi="Arial" w:cs="Arial"/>
              </w:rPr>
              <w:t>Local Authority</w:t>
            </w:r>
          </w:p>
        </w:tc>
        <w:tc>
          <w:tcPr>
            <w:tcW w:w="2268" w:type="dxa"/>
            <w:vAlign w:val="center"/>
          </w:tcPr>
          <w:p w14:paraId="00419ED3"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7076C816"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6B88C9C2" w14:textId="77777777" w:rsidTr="00E84BB2">
        <w:trPr>
          <w:trHeight w:val="567"/>
        </w:trPr>
        <w:tc>
          <w:tcPr>
            <w:tcW w:w="4531" w:type="dxa"/>
            <w:vAlign w:val="center"/>
          </w:tcPr>
          <w:p w14:paraId="0F30A4F6" w14:textId="77777777" w:rsidR="00ED450E" w:rsidRPr="00956C6A" w:rsidRDefault="00ED450E" w:rsidP="00E84BB2">
            <w:pPr>
              <w:rPr>
                <w:rFonts w:ascii="Arial" w:hAnsi="Arial" w:cs="Arial"/>
              </w:rPr>
            </w:pPr>
            <w:r>
              <w:rPr>
                <w:rFonts w:ascii="Arial" w:hAnsi="Arial" w:cs="Arial"/>
              </w:rPr>
              <w:t>C</w:t>
            </w:r>
            <w:r w:rsidRPr="00956C6A">
              <w:rPr>
                <w:rFonts w:ascii="Arial" w:hAnsi="Arial" w:cs="Arial"/>
              </w:rPr>
              <w:t>hild’s Social Worker (if applicable)</w:t>
            </w:r>
          </w:p>
        </w:tc>
        <w:tc>
          <w:tcPr>
            <w:tcW w:w="2268" w:type="dxa"/>
            <w:vAlign w:val="center"/>
          </w:tcPr>
          <w:p w14:paraId="58351E79"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08DEEF23"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4B909DF9" w14:textId="77777777" w:rsidTr="00E84BB2">
        <w:trPr>
          <w:trHeight w:val="567"/>
        </w:trPr>
        <w:tc>
          <w:tcPr>
            <w:tcW w:w="4531" w:type="dxa"/>
            <w:vAlign w:val="center"/>
          </w:tcPr>
          <w:p w14:paraId="79B11295" w14:textId="77777777" w:rsidR="00ED450E" w:rsidRPr="00956C6A" w:rsidRDefault="00ED450E" w:rsidP="00E84BB2">
            <w:pPr>
              <w:rPr>
                <w:rFonts w:ascii="Arial" w:hAnsi="Arial" w:cs="Arial"/>
              </w:rPr>
            </w:pPr>
            <w:r>
              <w:rPr>
                <w:rFonts w:ascii="Arial" w:hAnsi="Arial" w:cs="Arial"/>
              </w:rPr>
              <w:t>The Virtual School (if applicable)</w:t>
            </w:r>
          </w:p>
        </w:tc>
        <w:tc>
          <w:tcPr>
            <w:tcW w:w="2268" w:type="dxa"/>
            <w:vAlign w:val="center"/>
          </w:tcPr>
          <w:p w14:paraId="1922C8C1"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667C59DF"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0416E4F9" w14:textId="77777777" w:rsidTr="00E84BB2">
        <w:trPr>
          <w:trHeight w:val="567"/>
        </w:trPr>
        <w:tc>
          <w:tcPr>
            <w:tcW w:w="4531" w:type="dxa"/>
            <w:vAlign w:val="center"/>
          </w:tcPr>
          <w:p w14:paraId="06092AC2" w14:textId="77777777" w:rsidR="00ED450E" w:rsidRPr="00956C6A" w:rsidRDefault="00ED450E" w:rsidP="00E84BB2">
            <w:pPr>
              <w:rPr>
                <w:rFonts w:ascii="Arial" w:hAnsi="Arial" w:cs="Arial"/>
              </w:rPr>
            </w:pPr>
            <w:r>
              <w:rPr>
                <w:rFonts w:ascii="Arial" w:hAnsi="Arial" w:cs="Arial"/>
              </w:rPr>
              <w:t>Chair of the AIC</w:t>
            </w:r>
          </w:p>
        </w:tc>
        <w:tc>
          <w:tcPr>
            <w:tcW w:w="2268" w:type="dxa"/>
            <w:vAlign w:val="center"/>
          </w:tcPr>
          <w:p w14:paraId="28BA0B07" w14:textId="6700FAAC" w:rsidR="00ED450E" w:rsidRPr="00956C6A" w:rsidRDefault="00ED450E" w:rsidP="00E84BB2">
            <w:pPr>
              <w:jc w:val="center"/>
              <w:rPr>
                <w:rFonts w:ascii="Arial" w:hAnsi="Arial" w:cs="Arial"/>
                <w:i/>
                <w:iCs/>
              </w:rPr>
            </w:pPr>
            <w:r w:rsidRPr="00956C6A">
              <w:rPr>
                <w:rFonts w:ascii="Arial" w:hAnsi="Arial" w:cs="Arial"/>
                <w:i/>
                <w:iCs/>
              </w:rPr>
              <w:t xml:space="preserve">If between </w:t>
            </w:r>
            <w:r w:rsidR="00F171D6" w:rsidRPr="00586EB6">
              <w:rPr>
                <w:rFonts w:ascii="Arial" w:hAnsi="Arial" w:cs="Arial"/>
                <w:i/>
                <w:iCs/>
              </w:rPr>
              <w:t>5.5</w:t>
            </w:r>
            <w:r w:rsidRPr="00956C6A">
              <w:rPr>
                <w:rFonts w:ascii="Arial" w:hAnsi="Arial" w:cs="Arial"/>
                <w:i/>
                <w:iCs/>
              </w:rPr>
              <w:t xml:space="preserve"> and 15 days in one term</w:t>
            </w:r>
          </w:p>
        </w:tc>
        <w:tc>
          <w:tcPr>
            <w:tcW w:w="2217" w:type="dxa"/>
            <w:vAlign w:val="center"/>
          </w:tcPr>
          <w:p w14:paraId="0445C804"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148AD569" w14:textId="77777777" w:rsidTr="00E84BB2">
        <w:trPr>
          <w:trHeight w:val="567"/>
        </w:trPr>
        <w:tc>
          <w:tcPr>
            <w:tcW w:w="4531" w:type="dxa"/>
            <w:vAlign w:val="center"/>
          </w:tcPr>
          <w:p w14:paraId="7D5ADBAD" w14:textId="77777777" w:rsidR="00ED450E" w:rsidRPr="00956C6A" w:rsidRDefault="00ED450E" w:rsidP="00E84BB2">
            <w:pPr>
              <w:rPr>
                <w:rFonts w:ascii="Arial" w:hAnsi="Arial" w:cs="Arial"/>
              </w:rPr>
            </w:pPr>
            <w:r>
              <w:rPr>
                <w:rFonts w:ascii="Arial" w:hAnsi="Arial" w:cs="Arial"/>
              </w:rPr>
              <w:t xml:space="preserve">Chair of the AIC and the Clerk Judy Thorpe </w:t>
            </w:r>
            <w:hyperlink r:id="rId19" w:history="1">
              <w:r w:rsidRPr="00200652">
                <w:rPr>
                  <w:rStyle w:val="Hyperlink"/>
                  <w:rFonts w:ascii="Arial" w:hAnsi="Arial" w:cs="Arial"/>
                  <w:bdr w:val="none" w:sz="0" w:space="0" w:color="auto" w:frame="1"/>
                </w:rPr>
                <w:t>j.thorpe@eltacademy.org</w:t>
              </w:r>
            </w:hyperlink>
          </w:p>
        </w:tc>
        <w:tc>
          <w:tcPr>
            <w:tcW w:w="2268" w:type="dxa"/>
            <w:vAlign w:val="center"/>
          </w:tcPr>
          <w:p w14:paraId="21AA7708" w14:textId="77777777" w:rsidR="00ED450E" w:rsidRPr="00956C6A" w:rsidRDefault="00ED450E" w:rsidP="00E84BB2">
            <w:pPr>
              <w:jc w:val="center"/>
              <w:rPr>
                <w:rFonts w:ascii="Arial" w:hAnsi="Arial" w:cs="Arial"/>
                <w:i/>
                <w:iCs/>
              </w:rPr>
            </w:pPr>
            <w:r w:rsidRPr="00956C6A">
              <w:rPr>
                <w:rFonts w:ascii="Arial" w:hAnsi="Arial" w:cs="Arial"/>
                <w:i/>
                <w:iCs/>
              </w:rPr>
              <w:t>If over 15 days in one term</w:t>
            </w:r>
          </w:p>
        </w:tc>
        <w:tc>
          <w:tcPr>
            <w:tcW w:w="2217" w:type="dxa"/>
            <w:vAlign w:val="center"/>
          </w:tcPr>
          <w:p w14:paraId="23A53910"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r w:rsidR="00ED450E" w14:paraId="12966B2B" w14:textId="77777777" w:rsidTr="00E84BB2">
        <w:trPr>
          <w:trHeight w:val="567"/>
        </w:trPr>
        <w:tc>
          <w:tcPr>
            <w:tcW w:w="4531" w:type="dxa"/>
            <w:vAlign w:val="center"/>
          </w:tcPr>
          <w:p w14:paraId="2D29D245" w14:textId="77777777" w:rsidR="00ED450E" w:rsidRPr="00956C6A" w:rsidRDefault="00ED450E" w:rsidP="00E84BB2">
            <w:pPr>
              <w:rPr>
                <w:rFonts w:ascii="Arial" w:hAnsi="Arial" w:cs="Arial"/>
              </w:rPr>
            </w:pPr>
            <w:r>
              <w:rPr>
                <w:rFonts w:ascii="Arial" w:hAnsi="Arial" w:cs="Arial"/>
              </w:rPr>
              <w:t>Rachel Cooper – Vulnerable Pupils Lead</w:t>
            </w:r>
          </w:p>
        </w:tc>
        <w:tc>
          <w:tcPr>
            <w:tcW w:w="2268" w:type="dxa"/>
            <w:vAlign w:val="center"/>
          </w:tcPr>
          <w:p w14:paraId="38747297"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c>
          <w:tcPr>
            <w:tcW w:w="2217" w:type="dxa"/>
            <w:vAlign w:val="center"/>
          </w:tcPr>
          <w:p w14:paraId="665CD64E" w14:textId="77777777" w:rsidR="00ED450E" w:rsidRPr="00956C6A" w:rsidRDefault="00ED450E" w:rsidP="00E84BB2">
            <w:pPr>
              <w:jc w:val="center"/>
              <w:rPr>
                <w:rFonts w:ascii="Arial" w:hAnsi="Arial" w:cs="Arial"/>
              </w:rPr>
            </w:pPr>
            <w:r>
              <w:rPr>
                <w:rFonts w:ascii="Segoe UI Symbol" w:hAnsi="Segoe UI Symbol" w:cs="Segoe UI Symbol"/>
                <w:b/>
                <w:bCs/>
                <w:color w:val="202124"/>
                <w:shd w:val="clear" w:color="auto" w:fill="FFFFFF"/>
              </w:rPr>
              <w:t>✓</w:t>
            </w:r>
          </w:p>
        </w:tc>
      </w:tr>
    </w:tbl>
    <w:p w14:paraId="2F9A1BA0" w14:textId="77777777" w:rsidR="00ED450E" w:rsidRPr="00956C6A" w:rsidRDefault="00ED450E" w:rsidP="00ED450E">
      <w:pPr>
        <w:spacing w:before="120"/>
        <w:rPr>
          <w:rFonts w:ascii="Arial" w:hAnsi="Arial" w:cs="Arial"/>
          <w:b/>
          <w:bCs/>
        </w:rPr>
      </w:pPr>
    </w:p>
    <w:p w14:paraId="46229C25" w14:textId="77777777" w:rsidR="00ED450E" w:rsidRDefault="00ED450E" w:rsidP="00ED450E">
      <w:pPr>
        <w:spacing w:before="120"/>
        <w:rPr>
          <w:rFonts w:ascii="Arial" w:hAnsi="Arial" w:cs="Arial"/>
        </w:rPr>
      </w:pPr>
      <w:r w:rsidRPr="00E53628">
        <w:rPr>
          <w:rFonts w:ascii="Arial" w:hAnsi="Arial" w:cs="Arial"/>
        </w:rPr>
        <w:t>2) Do I need professional supervision or a reflective discussion about the impact of this case on me and my team?</w:t>
      </w:r>
    </w:p>
    <w:p w14:paraId="38CD1B2C" w14:textId="77777777" w:rsidR="00ED450E" w:rsidRPr="00E53628" w:rsidRDefault="00ED450E" w:rsidP="00ED450E">
      <w:pPr>
        <w:spacing w:before="120"/>
        <w:rPr>
          <w:rFonts w:ascii="Arial" w:hAnsi="Arial" w:cs="Arial"/>
        </w:rPr>
      </w:pPr>
    </w:p>
    <w:p w14:paraId="68A036BF" w14:textId="52286799" w:rsidR="00477CDC" w:rsidRDefault="00ED450E" w:rsidP="00DC6C31">
      <w:pPr>
        <w:spacing w:before="120"/>
        <w:rPr>
          <w:rFonts w:ascii="Arial" w:hAnsi="Arial" w:cs="Arial"/>
        </w:rPr>
      </w:pPr>
      <w:r w:rsidRPr="00E53628">
        <w:rPr>
          <w:rFonts w:ascii="Arial" w:hAnsi="Arial" w:cs="Arial"/>
        </w:rPr>
        <w:t>3) Do any other members of staff need professional supervision or a reflective discussion about the impact of this case on them?</w:t>
      </w:r>
    </w:p>
    <w:p w14:paraId="5D311B2E" w14:textId="77777777" w:rsidR="00BD2B7B" w:rsidRPr="00FA379C" w:rsidRDefault="00115026" w:rsidP="00BD2B7B">
      <w:pPr>
        <w:widowControl w:val="0"/>
        <w:autoSpaceDE w:val="0"/>
        <w:autoSpaceDN w:val="0"/>
        <w:adjustRightInd w:val="0"/>
        <w:spacing w:after="240"/>
        <w:rPr>
          <w:rFonts w:ascii="Arial" w:hAnsi="Arial" w:cs="Arial"/>
          <w:b/>
          <w:bCs/>
          <w:color w:val="FF6C00"/>
        </w:rPr>
      </w:pPr>
      <w:r>
        <w:rPr>
          <w:rFonts w:ascii="Arial" w:hAnsi="Arial" w:cs="Arial"/>
        </w:rPr>
        <w:t>Appendix E</w:t>
      </w:r>
      <w:r w:rsidR="00A532EE">
        <w:rPr>
          <w:rFonts w:ascii="Arial" w:hAnsi="Arial" w:cs="Arial"/>
        </w:rPr>
        <w:t xml:space="preserve"> –</w:t>
      </w:r>
      <w:r w:rsidR="00A532EE" w:rsidRPr="00BD2B7B">
        <w:rPr>
          <w:rFonts w:ascii="Arial" w:hAnsi="Arial" w:cs="Arial"/>
        </w:rPr>
        <w:t xml:space="preserve"> The Academy Impr</w:t>
      </w:r>
      <w:r w:rsidR="00BD2B7B" w:rsidRPr="00BD2B7B">
        <w:rPr>
          <w:rFonts w:ascii="Arial" w:hAnsi="Arial" w:cs="Arial"/>
        </w:rPr>
        <w:t xml:space="preserve">ovement Committee duty to consider a suspension </w:t>
      </w:r>
      <w:proofErr w:type="gramStart"/>
      <w:r w:rsidR="00BD2B7B" w:rsidRPr="00BD2B7B">
        <w:rPr>
          <w:rFonts w:ascii="Arial" w:hAnsi="Arial" w:cs="Arial"/>
        </w:rPr>
        <w:t>or  exclusion</w:t>
      </w:r>
      <w:proofErr w:type="gramEnd"/>
      <w:r w:rsidR="00BD2B7B" w:rsidRPr="00BD2B7B">
        <w:rPr>
          <w:rFonts w:ascii="Arial" w:hAnsi="Arial" w:cs="Arial"/>
          <w:b/>
          <w:bCs/>
        </w:rPr>
        <w:t xml:space="preserve"> </w:t>
      </w:r>
    </w:p>
    <w:p w14:paraId="16DF63A0" w14:textId="3FECA5E7" w:rsidR="00115026" w:rsidRDefault="00115026" w:rsidP="00DC6C31">
      <w:pPr>
        <w:spacing w:before="120"/>
        <w:rPr>
          <w:rFonts w:ascii="Arial" w:hAnsi="Arial" w:cs="Arial"/>
        </w:rPr>
      </w:pPr>
    </w:p>
    <w:p w14:paraId="03C5C61C" w14:textId="5B2782EC" w:rsidR="00115026" w:rsidRPr="00DC6C31" w:rsidRDefault="00A532EE" w:rsidP="00A532EE">
      <w:pPr>
        <w:spacing w:before="120"/>
        <w:jc w:val="center"/>
        <w:rPr>
          <w:rFonts w:ascii="Arial" w:hAnsi="Arial" w:cs="Arial"/>
        </w:rPr>
      </w:pPr>
      <w:r>
        <w:rPr>
          <w:noProof/>
        </w:rPr>
        <w:lastRenderedPageBreak/>
        <w:drawing>
          <wp:inline distT="0" distB="0" distL="0" distR="0" wp14:anchorId="15D67F23" wp14:editId="52E2E502">
            <wp:extent cx="6581140" cy="7548955"/>
            <wp:effectExtent l="0" t="0" r="0" b="0"/>
            <wp:docPr id="16949966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96644" name="Picture 1" descr="A screenshot of a computer&#10;&#10;Description automatically generated"/>
                    <pic:cNvPicPr/>
                  </pic:nvPicPr>
                  <pic:blipFill rotWithShape="1">
                    <a:blip r:embed="rId20"/>
                    <a:srcRect l="31988" t="16151" r="32816" b="7031"/>
                    <a:stretch/>
                  </pic:blipFill>
                  <pic:spPr bwMode="auto">
                    <a:xfrm>
                      <a:off x="0" y="0"/>
                      <a:ext cx="6636522" cy="7612482"/>
                    </a:xfrm>
                    <a:prstGeom prst="rect">
                      <a:avLst/>
                    </a:prstGeom>
                    <a:ln>
                      <a:noFill/>
                    </a:ln>
                    <a:extLst>
                      <a:ext uri="{53640926-AAD7-44D8-BBD7-CCE9431645EC}">
                        <a14:shadowObscured xmlns:a14="http://schemas.microsoft.com/office/drawing/2010/main"/>
                      </a:ext>
                    </a:extLst>
                  </pic:spPr>
                </pic:pic>
              </a:graphicData>
            </a:graphic>
          </wp:inline>
        </w:drawing>
      </w:r>
    </w:p>
    <w:sectPr w:rsidR="00115026" w:rsidRPr="00DC6C31" w:rsidSect="002D0DBE">
      <w:pgSz w:w="12240" w:h="15840"/>
      <w:pgMar w:top="1247"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08558" w14:textId="77777777" w:rsidR="00BA4092" w:rsidRDefault="00BA4092" w:rsidP="00AA091B">
      <w:r>
        <w:separator/>
      </w:r>
    </w:p>
  </w:endnote>
  <w:endnote w:type="continuationSeparator" w:id="0">
    <w:p w14:paraId="35324AA0" w14:textId="77777777" w:rsidR="00BA4092" w:rsidRDefault="00BA4092" w:rsidP="00AA091B">
      <w:r>
        <w:continuationSeparator/>
      </w:r>
    </w:p>
  </w:endnote>
  <w:endnote w:type="continuationNotice" w:id="1">
    <w:p w14:paraId="0A27F4BA" w14:textId="77777777" w:rsidR="00BA4092" w:rsidRDefault="00BA40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E772" w14:textId="77777777" w:rsidR="001B462D" w:rsidRDefault="001B462D" w:rsidP="00D93A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71ACE0" w14:textId="77777777" w:rsidR="001B462D" w:rsidRDefault="001B462D" w:rsidP="001B46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7085" w14:textId="77777777" w:rsidR="001B462D" w:rsidRPr="001B462D" w:rsidRDefault="001B462D" w:rsidP="00217C36">
    <w:pPr>
      <w:pStyle w:val="Footer"/>
      <w:framePr w:wrap="none" w:vAnchor="text" w:hAnchor="page" w:x="10342" w:y="68"/>
      <w:rPr>
        <w:rStyle w:val="PageNumber"/>
        <w:rFonts w:ascii="Arial" w:hAnsi="Arial" w:cs="Arial"/>
        <w:sz w:val="22"/>
        <w:szCs w:val="22"/>
      </w:rPr>
    </w:pPr>
    <w:r w:rsidRPr="001B462D">
      <w:rPr>
        <w:rStyle w:val="PageNumber"/>
        <w:rFonts w:ascii="Arial" w:hAnsi="Arial" w:cs="Arial"/>
        <w:sz w:val="22"/>
        <w:szCs w:val="22"/>
      </w:rPr>
      <w:fldChar w:fldCharType="begin"/>
    </w:r>
    <w:r w:rsidRPr="001B462D">
      <w:rPr>
        <w:rStyle w:val="PageNumber"/>
        <w:rFonts w:ascii="Arial" w:hAnsi="Arial" w:cs="Arial"/>
        <w:sz w:val="22"/>
        <w:szCs w:val="22"/>
      </w:rPr>
      <w:instrText xml:space="preserve">PAGE  </w:instrText>
    </w:r>
    <w:r w:rsidRPr="001B462D">
      <w:rPr>
        <w:rStyle w:val="PageNumber"/>
        <w:rFonts w:ascii="Arial" w:hAnsi="Arial" w:cs="Arial"/>
        <w:sz w:val="22"/>
        <w:szCs w:val="22"/>
      </w:rPr>
      <w:fldChar w:fldCharType="separate"/>
    </w:r>
    <w:r w:rsidR="004F19F1">
      <w:rPr>
        <w:rStyle w:val="PageNumber"/>
        <w:rFonts w:ascii="Arial" w:hAnsi="Arial" w:cs="Arial"/>
        <w:noProof/>
        <w:sz w:val="22"/>
        <w:szCs w:val="22"/>
      </w:rPr>
      <w:t>11</w:t>
    </w:r>
    <w:r w:rsidRPr="001B462D">
      <w:rPr>
        <w:rStyle w:val="PageNumber"/>
        <w:rFonts w:ascii="Arial" w:hAnsi="Arial" w:cs="Arial"/>
        <w:sz w:val="22"/>
        <w:szCs w:val="22"/>
      </w:rPr>
      <w:fldChar w:fldCharType="end"/>
    </w:r>
  </w:p>
  <w:p w14:paraId="6ABAE60A" w14:textId="37392585" w:rsidR="002F28C3" w:rsidRPr="002F28C3" w:rsidRDefault="001B462D" w:rsidP="001B462D">
    <w:pPr>
      <w:pStyle w:val="Footer"/>
      <w:ind w:right="360"/>
      <w:rPr>
        <w:rFonts w:ascii="Arial" w:hAnsi="Arial" w:cs="Arial"/>
        <w:sz w:val="20"/>
        <w:szCs w:val="20"/>
      </w:rPr>
    </w:pPr>
    <w:r w:rsidRPr="001B462D">
      <w:rPr>
        <w:rFonts w:ascii="Arial" w:hAnsi="Arial" w:cs="Arial"/>
        <w:sz w:val="20"/>
        <w:szCs w:val="2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9774" w14:textId="77777777" w:rsidR="00BA4092" w:rsidRDefault="00BA4092" w:rsidP="00AA091B">
      <w:r>
        <w:separator/>
      </w:r>
    </w:p>
  </w:footnote>
  <w:footnote w:type="continuationSeparator" w:id="0">
    <w:p w14:paraId="6175DDE9" w14:textId="77777777" w:rsidR="00BA4092" w:rsidRDefault="00BA4092" w:rsidP="00AA091B">
      <w:r>
        <w:continuationSeparator/>
      </w:r>
    </w:p>
  </w:footnote>
  <w:footnote w:type="continuationNotice" w:id="1">
    <w:p w14:paraId="7F3C801A" w14:textId="77777777" w:rsidR="00BA4092" w:rsidRDefault="00BA40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0E03" w14:textId="2823B69E" w:rsidR="00AA091B" w:rsidRPr="00AA091B" w:rsidRDefault="00195CA4">
    <w:pPr>
      <w:pStyle w:val="Heade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7D21841E" wp14:editId="4099B590">
          <wp:simplePos x="0" y="0"/>
          <wp:positionH relativeFrom="margin">
            <wp:posOffset>5365750</wp:posOffset>
          </wp:positionH>
          <wp:positionV relativeFrom="paragraph">
            <wp:posOffset>-254000</wp:posOffset>
          </wp:positionV>
          <wp:extent cx="1289050" cy="711852"/>
          <wp:effectExtent l="0" t="0" r="6350" b="0"/>
          <wp:wrapNone/>
          <wp:docPr id="145554591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45912" name="Picture 1" descr="A close-up of a logo&#10;&#10;Description automatically generated"/>
                  <pic:cNvPicPr/>
                </pic:nvPicPr>
                <pic:blipFill>
                  <a:blip r:embed="rId1"/>
                  <a:stretch>
                    <a:fillRect/>
                  </a:stretch>
                </pic:blipFill>
                <pic:spPr>
                  <a:xfrm>
                    <a:off x="0" y="0"/>
                    <a:ext cx="1289050" cy="7118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6E95A1D"/>
    <w:multiLevelType w:val="hybridMultilevel"/>
    <w:tmpl w:val="BA54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3F3D73"/>
    <w:multiLevelType w:val="hybridMultilevel"/>
    <w:tmpl w:val="50DA2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C024D4"/>
    <w:multiLevelType w:val="multilevel"/>
    <w:tmpl w:val="0CDE1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1F4E2B"/>
    <w:multiLevelType w:val="multilevel"/>
    <w:tmpl w:val="2F4C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E4538F"/>
    <w:multiLevelType w:val="multilevel"/>
    <w:tmpl w:val="A1DA9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B1464"/>
    <w:multiLevelType w:val="hybridMultilevel"/>
    <w:tmpl w:val="FE325980"/>
    <w:lvl w:ilvl="0" w:tplc="CB424EEA">
      <w:numFmt w:val="bullet"/>
      <w:lvlText w:val="-"/>
      <w:lvlJc w:val="left"/>
      <w:pPr>
        <w:ind w:left="420" w:hanging="360"/>
      </w:pPr>
      <w:rPr>
        <w:rFonts w:ascii="Arial" w:eastAsia="Arial Unicode MS"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294746DC"/>
    <w:multiLevelType w:val="hybridMultilevel"/>
    <w:tmpl w:val="D0061F3C"/>
    <w:lvl w:ilvl="0" w:tplc="342608C6">
      <w:start w:val="4"/>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CF90CAF"/>
    <w:multiLevelType w:val="hybridMultilevel"/>
    <w:tmpl w:val="337C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81D56"/>
    <w:multiLevelType w:val="multilevel"/>
    <w:tmpl w:val="4C6C5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A2C93"/>
    <w:multiLevelType w:val="hybridMultilevel"/>
    <w:tmpl w:val="73C0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D3853"/>
    <w:multiLevelType w:val="hybridMultilevel"/>
    <w:tmpl w:val="E8CEC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447767"/>
    <w:multiLevelType w:val="hybridMultilevel"/>
    <w:tmpl w:val="DA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1D331A"/>
    <w:multiLevelType w:val="hybridMultilevel"/>
    <w:tmpl w:val="4B94B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46387E"/>
    <w:multiLevelType w:val="hybridMultilevel"/>
    <w:tmpl w:val="3702A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7331B"/>
    <w:multiLevelType w:val="multilevel"/>
    <w:tmpl w:val="A4560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D37953"/>
    <w:multiLevelType w:val="hybridMultilevel"/>
    <w:tmpl w:val="6324C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CA3D02"/>
    <w:multiLevelType w:val="hybridMultilevel"/>
    <w:tmpl w:val="8F74F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013CEC"/>
    <w:multiLevelType w:val="hybridMultilevel"/>
    <w:tmpl w:val="ED1614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101413E"/>
    <w:multiLevelType w:val="hybridMultilevel"/>
    <w:tmpl w:val="39ACC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374E8"/>
    <w:multiLevelType w:val="hybridMultilevel"/>
    <w:tmpl w:val="457E7286"/>
    <w:lvl w:ilvl="0" w:tplc="A4FAB1AC">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8916A0"/>
    <w:multiLevelType w:val="hybridMultilevel"/>
    <w:tmpl w:val="6F7E9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F71C67"/>
    <w:multiLevelType w:val="hybridMultilevel"/>
    <w:tmpl w:val="A894D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441DB6"/>
    <w:multiLevelType w:val="hybridMultilevel"/>
    <w:tmpl w:val="0652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93159"/>
    <w:multiLevelType w:val="hybridMultilevel"/>
    <w:tmpl w:val="E1A2B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610B3F"/>
    <w:multiLevelType w:val="hybridMultilevel"/>
    <w:tmpl w:val="832A543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4" w15:restartNumberingAfterBreak="0">
    <w:nsid w:val="7554767C"/>
    <w:multiLevelType w:val="hybridMultilevel"/>
    <w:tmpl w:val="75E42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F3599"/>
    <w:multiLevelType w:val="multilevel"/>
    <w:tmpl w:val="EEA82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7C73A9"/>
    <w:multiLevelType w:val="hybridMultilevel"/>
    <w:tmpl w:val="D216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555AC"/>
    <w:multiLevelType w:val="hybridMultilevel"/>
    <w:tmpl w:val="FE661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DE3A8A"/>
    <w:multiLevelType w:val="multilevel"/>
    <w:tmpl w:val="E4D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667397">
    <w:abstractNumId w:val="0"/>
  </w:num>
  <w:num w:numId="2" w16cid:durableId="407702082">
    <w:abstractNumId w:val="1"/>
  </w:num>
  <w:num w:numId="3" w16cid:durableId="302270570">
    <w:abstractNumId w:val="2"/>
  </w:num>
  <w:num w:numId="4" w16cid:durableId="715786093">
    <w:abstractNumId w:val="3"/>
  </w:num>
  <w:num w:numId="5" w16cid:durableId="1469661980">
    <w:abstractNumId w:val="4"/>
  </w:num>
  <w:num w:numId="6" w16cid:durableId="102040931">
    <w:abstractNumId w:val="5"/>
  </w:num>
  <w:num w:numId="7" w16cid:durableId="816142165">
    <w:abstractNumId w:val="6"/>
  </w:num>
  <w:num w:numId="8" w16cid:durableId="369844512">
    <w:abstractNumId w:val="7"/>
  </w:num>
  <w:num w:numId="9" w16cid:durableId="258173458">
    <w:abstractNumId w:val="8"/>
  </w:num>
  <w:num w:numId="10" w16cid:durableId="255983976">
    <w:abstractNumId w:val="36"/>
  </w:num>
  <w:num w:numId="11" w16cid:durableId="1469935622">
    <w:abstractNumId w:val="34"/>
  </w:num>
  <w:num w:numId="12" w16cid:durableId="1116412062">
    <w:abstractNumId w:val="31"/>
  </w:num>
  <w:num w:numId="13" w16cid:durableId="416023529">
    <w:abstractNumId w:val="9"/>
  </w:num>
  <w:num w:numId="14" w16cid:durableId="556673527">
    <w:abstractNumId w:val="27"/>
  </w:num>
  <w:num w:numId="15" w16cid:durableId="863789008">
    <w:abstractNumId w:val="32"/>
  </w:num>
  <w:num w:numId="16" w16cid:durableId="1148741256">
    <w:abstractNumId w:val="19"/>
  </w:num>
  <w:num w:numId="17" w16cid:durableId="686564047">
    <w:abstractNumId w:val="22"/>
  </w:num>
  <w:num w:numId="18" w16cid:durableId="268779425">
    <w:abstractNumId w:val="18"/>
  </w:num>
  <w:num w:numId="19" w16cid:durableId="1782186327">
    <w:abstractNumId w:val="33"/>
  </w:num>
  <w:num w:numId="20" w16cid:durableId="2042364347">
    <w:abstractNumId w:val="16"/>
  </w:num>
  <w:num w:numId="21" w16cid:durableId="1802337856">
    <w:abstractNumId w:val="26"/>
  </w:num>
  <w:num w:numId="22" w16cid:durableId="1939364252">
    <w:abstractNumId w:val="15"/>
  </w:num>
  <w:num w:numId="23" w16cid:durableId="587471047">
    <w:abstractNumId w:val="11"/>
  </w:num>
  <w:num w:numId="24" w16cid:durableId="47072487">
    <w:abstractNumId w:val="17"/>
  </w:num>
  <w:num w:numId="25" w16cid:durableId="2069692571">
    <w:abstractNumId w:val="23"/>
  </w:num>
  <w:num w:numId="26" w16cid:durableId="1145512668">
    <w:abstractNumId w:val="35"/>
  </w:num>
  <w:num w:numId="27" w16cid:durableId="1298341197">
    <w:abstractNumId w:val="4"/>
  </w:num>
  <w:num w:numId="28" w16cid:durableId="1902476415">
    <w:abstractNumId w:val="14"/>
  </w:num>
  <w:num w:numId="29" w16cid:durableId="1255552734">
    <w:abstractNumId w:val="28"/>
  </w:num>
  <w:num w:numId="30" w16cid:durableId="785777901">
    <w:abstractNumId w:val="13"/>
  </w:num>
  <w:num w:numId="31" w16cid:durableId="807168659">
    <w:abstractNumId w:val="38"/>
  </w:num>
  <w:num w:numId="32" w16cid:durableId="1226261045">
    <w:abstractNumId w:val="12"/>
  </w:num>
  <w:num w:numId="33" w16cid:durableId="1386177003">
    <w:abstractNumId w:val="20"/>
  </w:num>
  <w:num w:numId="34" w16cid:durableId="1998612682">
    <w:abstractNumId w:val="25"/>
  </w:num>
  <w:num w:numId="35" w16cid:durableId="167643338">
    <w:abstractNumId w:val="29"/>
  </w:num>
  <w:num w:numId="36" w16cid:durableId="184566009">
    <w:abstractNumId w:val="24"/>
  </w:num>
  <w:num w:numId="37" w16cid:durableId="878933826">
    <w:abstractNumId w:val="30"/>
  </w:num>
  <w:num w:numId="38" w16cid:durableId="1116102114">
    <w:abstractNumId w:val="37"/>
  </w:num>
  <w:num w:numId="39" w16cid:durableId="1260943132">
    <w:abstractNumId w:val="21"/>
  </w:num>
  <w:num w:numId="40" w16cid:durableId="4678638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51"/>
    <w:rsid w:val="00002063"/>
    <w:rsid w:val="00004999"/>
    <w:rsid w:val="00007836"/>
    <w:rsid w:val="00011672"/>
    <w:rsid w:val="00021289"/>
    <w:rsid w:val="00050AD2"/>
    <w:rsid w:val="00063375"/>
    <w:rsid w:val="0007641C"/>
    <w:rsid w:val="00077033"/>
    <w:rsid w:val="00081111"/>
    <w:rsid w:val="00087F47"/>
    <w:rsid w:val="00090DA6"/>
    <w:rsid w:val="0009412B"/>
    <w:rsid w:val="000A2F83"/>
    <w:rsid w:val="000A4ADD"/>
    <w:rsid w:val="000B1627"/>
    <w:rsid w:val="000B45F0"/>
    <w:rsid w:val="000B4E73"/>
    <w:rsid w:val="000C72FE"/>
    <w:rsid w:val="000D6164"/>
    <w:rsid w:val="000E2EB3"/>
    <w:rsid w:val="000E39AA"/>
    <w:rsid w:val="000F466D"/>
    <w:rsid w:val="000F55EC"/>
    <w:rsid w:val="000F582A"/>
    <w:rsid w:val="00100A51"/>
    <w:rsid w:val="00111F44"/>
    <w:rsid w:val="0011324B"/>
    <w:rsid w:val="00115026"/>
    <w:rsid w:val="00132223"/>
    <w:rsid w:val="00134DC8"/>
    <w:rsid w:val="00144F7E"/>
    <w:rsid w:val="00146440"/>
    <w:rsid w:val="001468AC"/>
    <w:rsid w:val="00153CBA"/>
    <w:rsid w:val="001550C5"/>
    <w:rsid w:val="00165E12"/>
    <w:rsid w:val="0018434E"/>
    <w:rsid w:val="0018441E"/>
    <w:rsid w:val="001849E3"/>
    <w:rsid w:val="0019095D"/>
    <w:rsid w:val="00193822"/>
    <w:rsid w:val="00195CA4"/>
    <w:rsid w:val="001A6BFF"/>
    <w:rsid w:val="001B0BD9"/>
    <w:rsid w:val="001B241B"/>
    <w:rsid w:val="001B462D"/>
    <w:rsid w:val="001B5932"/>
    <w:rsid w:val="001C35CB"/>
    <w:rsid w:val="001D4A5F"/>
    <w:rsid w:val="001E1DDD"/>
    <w:rsid w:val="001E2EA5"/>
    <w:rsid w:val="001E4BB1"/>
    <w:rsid w:val="001E6469"/>
    <w:rsid w:val="001F1B41"/>
    <w:rsid w:val="001F2AA4"/>
    <w:rsid w:val="001F3D49"/>
    <w:rsid w:val="00200C27"/>
    <w:rsid w:val="00202C87"/>
    <w:rsid w:val="00205778"/>
    <w:rsid w:val="002062F9"/>
    <w:rsid w:val="0020696E"/>
    <w:rsid w:val="002121C3"/>
    <w:rsid w:val="00217C36"/>
    <w:rsid w:val="00220EC5"/>
    <w:rsid w:val="00234459"/>
    <w:rsid w:val="00234933"/>
    <w:rsid w:val="002544F9"/>
    <w:rsid w:val="002611FD"/>
    <w:rsid w:val="00263664"/>
    <w:rsid w:val="00266971"/>
    <w:rsid w:val="00282DEE"/>
    <w:rsid w:val="00284319"/>
    <w:rsid w:val="00285429"/>
    <w:rsid w:val="00294CC3"/>
    <w:rsid w:val="002B3BFD"/>
    <w:rsid w:val="002B4F7E"/>
    <w:rsid w:val="002B5E10"/>
    <w:rsid w:val="002C0FF4"/>
    <w:rsid w:val="002D09EE"/>
    <w:rsid w:val="002D0DBE"/>
    <w:rsid w:val="002D2544"/>
    <w:rsid w:val="002D7C23"/>
    <w:rsid w:val="002D7D57"/>
    <w:rsid w:val="002E5415"/>
    <w:rsid w:val="002F28C3"/>
    <w:rsid w:val="002F7AE3"/>
    <w:rsid w:val="003046D8"/>
    <w:rsid w:val="00307E6B"/>
    <w:rsid w:val="003153E1"/>
    <w:rsid w:val="00321906"/>
    <w:rsid w:val="00326874"/>
    <w:rsid w:val="00331D58"/>
    <w:rsid w:val="003401F5"/>
    <w:rsid w:val="0034771F"/>
    <w:rsid w:val="0035437D"/>
    <w:rsid w:val="00357B17"/>
    <w:rsid w:val="0036666A"/>
    <w:rsid w:val="00385EB1"/>
    <w:rsid w:val="00390D78"/>
    <w:rsid w:val="0039529C"/>
    <w:rsid w:val="003955C8"/>
    <w:rsid w:val="003A312B"/>
    <w:rsid w:val="003A4EED"/>
    <w:rsid w:val="003A565A"/>
    <w:rsid w:val="003A7E3F"/>
    <w:rsid w:val="003D02D7"/>
    <w:rsid w:val="003D3E82"/>
    <w:rsid w:val="003F5EA1"/>
    <w:rsid w:val="00407DEC"/>
    <w:rsid w:val="004102A5"/>
    <w:rsid w:val="0041524E"/>
    <w:rsid w:val="00424D33"/>
    <w:rsid w:val="004304A4"/>
    <w:rsid w:val="004343B2"/>
    <w:rsid w:val="00451D54"/>
    <w:rsid w:val="00452D03"/>
    <w:rsid w:val="0046312F"/>
    <w:rsid w:val="004631DB"/>
    <w:rsid w:val="004643B2"/>
    <w:rsid w:val="00472C64"/>
    <w:rsid w:val="004744A1"/>
    <w:rsid w:val="00477CDC"/>
    <w:rsid w:val="00482B17"/>
    <w:rsid w:val="00486383"/>
    <w:rsid w:val="00495CE3"/>
    <w:rsid w:val="004A1E25"/>
    <w:rsid w:val="004A33C6"/>
    <w:rsid w:val="004A4EAA"/>
    <w:rsid w:val="004A4EB3"/>
    <w:rsid w:val="004A5ED0"/>
    <w:rsid w:val="004B1382"/>
    <w:rsid w:val="004B3778"/>
    <w:rsid w:val="004B5427"/>
    <w:rsid w:val="004C0E23"/>
    <w:rsid w:val="004E1122"/>
    <w:rsid w:val="004E1143"/>
    <w:rsid w:val="004F19F1"/>
    <w:rsid w:val="004F2657"/>
    <w:rsid w:val="00504754"/>
    <w:rsid w:val="00505B56"/>
    <w:rsid w:val="0051326C"/>
    <w:rsid w:val="00520243"/>
    <w:rsid w:val="005205C1"/>
    <w:rsid w:val="00524AD8"/>
    <w:rsid w:val="005300E6"/>
    <w:rsid w:val="00531A33"/>
    <w:rsid w:val="00544DB3"/>
    <w:rsid w:val="00545923"/>
    <w:rsid w:val="0055404B"/>
    <w:rsid w:val="005579C5"/>
    <w:rsid w:val="0056242D"/>
    <w:rsid w:val="005663D8"/>
    <w:rsid w:val="00566483"/>
    <w:rsid w:val="005705C5"/>
    <w:rsid w:val="005743B6"/>
    <w:rsid w:val="00576A61"/>
    <w:rsid w:val="005847DC"/>
    <w:rsid w:val="00586EB6"/>
    <w:rsid w:val="00587550"/>
    <w:rsid w:val="00593D5A"/>
    <w:rsid w:val="005A05A0"/>
    <w:rsid w:val="005A2B78"/>
    <w:rsid w:val="005A2F5C"/>
    <w:rsid w:val="005A5EBF"/>
    <w:rsid w:val="005B46B2"/>
    <w:rsid w:val="005B58F7"/>
    <w:rsid w:val="005B5DAF"/>
    <w:rsid w:val="005B7266"/>
    <w:rsid w:val="005D0B44"/>
    <w:rsid w:val="005D5598"/>
    <w:rsid w:val="005E32ED"/>
    <w:rsid w:val="005E7741"/>
    <w:rsid w:val="005F6607"/>
    <w:rsid w:val="006000EF"/>
    <w:rsid w:val="00622197"/>
    <w:rsid w:val="006228D7"/>
    <w:rsid w:val="0063123C"/>
    <w:rsid w:val="00633D37"/>
    <w:rsid w:val="00634734"/>
    <w:rsid w:val="0063601C"/>
    <w:rsid w:val="0063655F"/>
    <w:rsid w:val="006424FE"/>
    <w:rsid w:val="0064425F"/>
    <w:rsid w:val="00645502"/>
    <w:rsid w:val="00650E98"/>
    <w:rsid w:val="006515D5"/>
    <w:rsid w:val="006523CA"/>
    <w:rsid w:val="00657BFC"/>
    <w:rsid w:val="00667F66"/>
    <w:rsid w:val="00675D28"/>
    <w:rsid w:val="00685A4E"/>
    <w:rsid w:val="0068764C"/>
    <w:rsid w:val="00691673"/>
    <w:rsid w:val="006A01D7"/>
    <w:rsid w:val="006A3088"/>
    <w:rsid w:val="006A3B24"/>
    <w:rsid w:val="006A7C94"/>
    <w:rsid w:val="006B1B39"/>
    <w:rsid w:val="006B649E"/>
    <w:rsid w:val="006C52D7"/>
    <w:rsid w:val="006D1E2A"/>
    <w:rsid w:val="006D4247"/>
    <w:rsid w:val="006E00A0"/>
    <w:rsid w:val="006E2F77"/>
    <w:rsid w:val="006F6C2C"/>
    <w:rsid w:val="006F71E0"/>
    <w:rsid w:val="0071039F"/>
    <w:rsid w:val="00710F86"/>
    <w:rsid w:val="00716133"/>
    <w:rsid w:val="0072076C"/>
    <w:rsid w:val="00736FD4"/>
    <w:rsid w:val="0073731B"/>
    <w:rsid w:val="007467BF"/>
    <w:rsid w:val="00746DDE"/>
    <w:rsid w:val="007576C9"/>
    <w:rsid w:val="0076379B"/>
    <w:rsid w:val="007709F3"/>
    <w:rsid w:val="007906CC"/>
    <w:rsid w:val="00791BBE"/>
    <w:rsid w:val="007922D3"/>
    <w:rsid w:val="00796A6C"/>
    <w:rsid w:val="00796FCA"/>
    <w:rsid w:val="007A783A"/>
    <w:rsid w:val="007B1749"/>
    <w:rsid w:val="007C127E"/>
    <w:rsid w:val="007C728B"/>
    <w:rsid w:val="007C741B"/>
    <w:rsid w:val="007D16BF"/>
    <w:rsid w:val="007D6633"/>
    <w:rsid w:val="007E03E4"/>
    <w:rsid w:val="007E1A01"/>
    <w:rsid w:val="007F655D"/>
    <w:rsid w:val="00800D00"/>
    <w:rsid w:val="00803C92"/>
    <w:rsid w:val="008053E3"/>
    <w:rsid w:val="008079C9"/>
    <w:rsid w:val="00807AA4"/>
    <w:rsid w:val="00817F1A"/>
    <w:rsid w:val="008249F8"/>
    <w:rsid w:val="00825D29"/>
    <w:rsid w:val="008278A6"/>
    <w:rsid w:val="008337F3"/>
    <w:rsid w:val="00864770"/>
    <w:rsid w:val="00865A1B"/>
    <w:rsid w:val="00871062"/>
    <w:rsid w:val="00873683"/>
    <w:rsid w:val="0087458B"/>
    <w:rsid w:val="00877501"/>
    <w:rsid w:val="00885040"/>
    <w:rsid w:val="008855AF"/>
    <w:rsid w:val="008876FE"/>
    <w:rsid w:val="00891BC0"/>
    <w:rsid w:val="00892C6A"/>
    <w:rsid w:val="008C18B7"/>
    <w:rsid w:val="008F44CB"/>
    <w:rsid w:val="00902EC5"/>
    <w:rsid w:val="00915436"/>
    <w:rsid w:val="00917F51"/>
    <w:rsid w:val="00923902"/>
    <w:rsid w:val="00924C91"/>
    <w:rsid w:val="00926CB4"/>
    <w:rsid w:val="00926E68"/>
    <w:rsid w:val="00932711"/>
    <w:rsid w:val="009363F8"/>
    <w:rsid w:val="009366D9"/>
    <w:rsid w:val="00963B2B"/>
    <w:rsid w:val="00967B32"/>
    <w:rsid w:val="00982FAA"/>
    <w:rsid w:val="0098717D"/>
    <w:rsid w:val="00992457"/>
    <w:rsid w:val="009A1E5B"/>
    <w:rsid w:val="009A4069"/>
    <w:rsid w:val="009B42E3"/>
    <w:rsid w:val="009C479C"/>
    <w:rsid w:val="009D77A6"/>
    <w:rsid w:val="009D7FC1"/>
    <w:rsid w:val="009E12D3"/>
    <w:rsid w:val="009F349D"/>
    <w:rsid w:val="00A0583C"/>
    <w:rsid w:val="00A078D8"/>
    <w:rsid w:val="00A27D53"/>
    <w:rsid w:val="00A30DC7"/>
    <w:rsid w:val="00A325FD"/>
    <w:rsid w:val="00A375C9"/>
    <w:rsid w:val="00A479D2"/>
    <w:rsid w:val="00A532EE"/>
    <w:rsid w:val="00A659EB"/>
    <w:rsid w:val="00A65F71"/>
    <w:rsid w:val="00A74709"/>
    <w:rsid w:val="00A85F5A"/>
    <w:rsid w:val="00A91A64"/>
    <w:rsid w:val="00A94D22"/>
    <w:rsid w:val="00A9503B"/>
    <w:rsid w:val="00AA091B"/>
    <w:rsid w:val="00AB7F33"/>
    <w:rsid w:val="00AD0171"/>
    <w:rsid w:val="00AD3CD4"/>
    <w:rsid w:val="00AD4AAA"/>
    <w:rsid w:val="00AD77E9"/>
    <w:rsid w:val="00AE4172"/>
    <w:rsid w:val="00AE6037"/>
    <w:rsid w:val="00AF4DE3"/>
    <w:rsid w:val="00AF4FAF"/>
    <w:rsid w:val="00B03EFC"/>
    <w:rsid w:val="00B04919"/>
    <w:rsid w:val="00B063B5"/>
    <w:rsid w:val="00B13139"/>
    <w:rsid w:val="00B131F6"/>
    <w:rsid w:val="00B440E4"/>
    <w:rsid w:val="00B45835"/>
    <w:rsid w:val="00B47976"/>
    <w:rsid w:val="00B64766"/>
    <w:rsid w:val="00B73B48"/>
    <w:rsid w:val="00B795BA"/>
    <w:rsid w:val="00B81F95"/>
    <w:rsid w:val="00B8683E"/>
    <w:rsid w:val="00B87E17"/>
    <w:rsid w:val="00B9106E"/>
    <w:rsid w:val="00B936D6"/>
    <w:rsid w:val="00BA4092"/>
    <w:rsid w:val="00BA4282"/>
    <w:rsid w:val="00BB4881"/>
    <w:rsid w:val="00BD2B7B"/>
    <w:rsid w:val="00BE1CF3"/>
    <w:rsid w:val="00BE7EF3"/>
    <w:rsid w:val="00BF26E8"/>
    <w:rsid w:val="00BF36AF"/>
    <w:rsid w:val="00C00FF1"/>
    <w:rsid w:val="00C02B86"/>
    <w:rsid w:val="00C05A15"/>
    <w:rsid w:val="00C13553"/>
    <w:rsid w:val="00C22598"/>
    <w:rsid w:val="00C23CB3"/>
    <w:rsid w:val="00C24276"/>
    <w:rsid w:val="00C410CF"/>
    <w:rsid w:val="00C54296"/>
    <w:rsid w:val="00C55EFA"/>
    <w:rsid w:val="00C578B7"/>
    <w:rsid w:val="00C62F45"/>
    <w:rsid w:val="00C7416B"/>
    <w:rsid w:val="00C75063"/>
    <w:rsid w:val="00C85451"/>
    <w:rsid w:val="00C862F2"/>
    <w:rsid w:val="00C91897"/>
    <w:rsid w:val="00CA02DA"/>
    <w:rsid w:val="00CA42D3"/>
    <w:rsid w:val="00CA7918"/>
    <w:rsid w:val="00CB55F6"/>
    <w:rsid w:val="00CC2B5A"/>
    <w:rsid w:val="00CC5719"/>
    <w:rsid w:val="00CD77C5"/>
    <w:rsid w:val="00CF0F6D"/>
    <w:rsid w:val="00CF10A1"/>
    <w:rsid w:val="00CF15A5"/>
    <w:rsid w:val="00CF3289"/>
    <w:rsid w:val="00D06DA7"/>
    <w:rsid w:val="00D14627"/>
    <w:rsid w:val="00D25FEB"/>
    <w:rsid w:val="00D4165A"/>
    <w:rsid w:val="00D44608"/>
    <w:rsid w:val="00D45B77"/>
    <w:rsid w:val="00D50A03"/>
    <w:rsid w:val="00D72C5A"/>
    <w:rsid w:val="00D7587B"/>
    <w:rsid w:val="00D80BA8"/>
    <w:rsid w:val="00D85F8E"/>
    <w:rsid w:val="00D87686"/>
    <w:rsid w:val="00D930B6"/>
    <w:rsid w:val="00D93ADA"/>
    <w:rsid w:val="00DA0815"/>
    <w:rsid w:val="00DB20DA"/>
    <w:rsid w:val="00DC4F41"/>
    <w:rsid w:val="00DC6C31"/>
    <w:rsid w:val="00DE50F0"/>
    <w:rsid w:val="00DF1A2E"/>
    <w:rsid w:val="00DF4D90"/>
    <w:rsid w:val="00E10443"/>
    <w:rsid w:val="00E20315"/>
    <w:rsid w:val="00E209AA"/>
    <w:rsid w:val="00E20EED"/>
    <w:rsid w:val="00E2727B"/>
    <w:rsid w:val="00E34D0A"/>
    <w:rsid w:val="00E40368"/>
    <w:rsid w:val="00E45C5E"/>
    <w:rsid w:val="00E47ADF"/>
    <w:rsid w:val="00E5765E"/>
    <w:rsid w:val="00E60171"/>
    <w:rsid w:val="00E62570"/>
    <w:rsid w:val="00E72AB1"/>
    <w:rsid w:val="00E73F4B"/>
    <w:rsid w:val="00E90F53"/>
    <w:rsid w:val="00E91496"/>
    <w:rsid w:val="00E94781"/>
    <w:rsid w:val="00EA049E"/>
    <w:rsid w:val="00EA29BC"/>
    <w:rsid w:val="00EA3D75"/>
    <w:rsid w:val="00EB410B"/>
    <w:rsid w:val="00EB6351"/>
    <w:rsid w:val="00EC6F6F"/>
    <w:rsid w:val="00ED298D"/>
    <w:rsid w:val="00ED450E"/>
    <w:rsid w:val="00ED5813"/>
    <w:rsid w:val="00EE24F0"/>
    <w:rsid w:val="00F171D6"/>
    <w:rsid w:val="00F21AE4"/>
    <w:rsid w:val="00F249FE"/>
    <w:rsid w:val="00F27911"/>
    <w:rsid w:val="00F3526C"/>
    <w:rsid w:val="00F40493"/>
    <w:rsid w:val="00F4211B"/>
    <w:rsid w:val="00F50695"/>
    <w:rsid w:val="00F528FB"/>
    <w:rsid w:val="00F53D79"/>
    <w:rsid w:val="00F57DDF"/>
    <w:rsid w:val="00F70FE0"/>
    <w:rsid w:val="00F75C8E"/>
    <w:rsid w:val="00F80990"/>
    <w:rsid w:val="00F828DA"/>
    <w:rsid w:val="00F8586B"/>
    <w:rsid w:val="00F90D58"/>
    <w:rsid w:val="00FA0308"/>
    <w:rsid w:val="00FA19E8"/>
    <w:rsid w:val="00FA379C"/>
    <w:rsid w:val="00FA3FD1"/>
    <w:rsid w:val="00FA66B9"/>
    <w:rsid w:val="00FA7A1F"/>
    <w:rsid w:val="00FB37D0"/>
    <w:rsid w:val="00FC2571"/>
    <w:rsid w:val="00FC541B"/>
    <w:rsid w:val="00FD52D4"/>
    <w:rsid w:val="00FE1B27"/>
    <w:rsid w:val="00FF49B7"/>
    <w:rsid w:val="0223D38A"/>
    <w:rsid w:val="02CAEB45"/>
    <w:rsid w:val="03B8B477"/>
    <w:rsid w:val="055484D8"/>
    <w:rsid w:val="093466E5"/>
    <w:rsid w:val="0A27F5FB"/>
    <w:rsid w:val="15C2CAEF"/>
    <w:rsid w:val="1861FD7E"/>
    <w:rsid w:val="1D3CDEBC"/>
    <w:rsid w:val="1DAB67B7"/>
    <w:rsid w:val="1E6B6A3F"/>
    <w:rsid w:val="208F3058"/>
    <w:rsid w:val="2926B964"/>
    <w:rsid w:val="29FF7594"/>
    <w:rsid w:val="2ABD1FE9"/>
    <w:rsid w:val="34D03549"/>
    <w:rsid w:val="34DDA7F1"/>
    <w:rsid w:val="466715BB"/>
    <w:rsid w:val="46D8E3A1"/>
    <w:rsid w:val="47445C6D"/>
    <w:rsid w:val="4805283D"/>
    <w:rsid w:val="4998348E"/>
    <w:rsid w:val="4A821CD1"/>
    <w:rsid w:val="4AAED1BB"/>
    <w:rsid w:val="4C536C1E"/>
    <w:rsid w:val="4D58B069"/>
    <w:rsid w:val="4DE176E8"/>
    <w:rsid w:val="500EE606"/>
    <w:rsid w:val="57742C66"/>
    <w:rsid w:val="57AD7FD8"/>
    <w:rsid w:val="584C01D9"/>
    <w:rsid w:val="590FFCC7"/>
    <w:rsid w:val="5AFF8C67"/>
    <w:rsid w:val="5C80C921"/>
    <w:rsid w:val="5CDC12CE"/>
    <w:rsid w:val="5CFF609D"/>
    <w:rsid w:val="5DF78986"/>
    <w:rsid w:val="5E1C9982"/>
    <w:rsid w:val="5EE4AC67"/>
    <w:rsid w:val="5F4E2576"/>
    <w:rsid w:val="60EE43FB"/>
    <w:rsid w:val="62B62B4E"/>
    <w:rsid w:val="6466CB0A"/>
    <w:rsid w:val="65A20145"/>
    <w:rsid w:val="66525F01"/>
    <w:rsid w:val="6A46E443"/>
    <w:rsid w:val="6DD52496"/>
    <w:rsid w:val="7B73C056"/>
    <w:rsid w:val="7DBDDC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4C4A1"/>
  <w14:defaultImageDpi w14:val="300"/>
  <w15:docId w15:val="{89CB15EF-51F4-294F-B605-A80954BF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0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31A3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D5A"/>
    <w:pPr>
      <w:ind w:left="720"/>
      <w:contextualSpacing/>
    </w:pPr>
  </w:style>
  <w:style w:type="paragraph" w:styleId="Header">
    <w:name w:val="header"/>
    <w:basedOn w:val="Normal"/>
    <w:link w:val="HeaderChar"/>
    <w:uiPriority w:val="99"/>
    <w:unhideWhenUsed/>
    <w:rsid w:val="00AA091B"/>
    <w:pPr>
      <w:tabs>
        <w:tab w:val="center" w:pos="4320"/>
        <w:tab w:val="right" w:pos="8640"/>
      </w:tabs>
    </w:pPr>
  </w:style>
  <w:style w:type="character" w:customStyle="1" w:styleId="HeaderChar">
    <w:name w:val="Header Char"/>
    <w:basedOn w:val="DefaultParagraphFont"/>
    <w:link w:val="Header"/>
    <w:uiPriority w:val="99"/>
    <w:rsid w:val="00AA091B"/>
  </w:style>
  <w:style w:type="paragraph" w:styleId="Footer">
    <w:name w:val="footer"/>
    <w:basedOn w:val="Normal"/>
    <w:link w:val="FooterChar"/>
    <w:uiPriority w:val="99"/>
    <w:unhideWhenUsed/>
    <w:rsid w:val="00AA091B"/>
    <w:pPr>
      <w:tabs>
        <w:tab w:val="center" w:pos="4320"/>
        <w:tab w:val="right" w:pos="8640"/>
      </w:tabs>
    </w:pPr>
  </w:style>
  <w:style w:type="character" w:customStyle="1" w:styleId="FooterChar">
    <w:name w:val="Footer Char"/>
    <w:basedOn w:val="DefaultParagraphFont"/>
    <w:link w:val="Footer"/>
    <w:uiPriority w:val="99"/>
    <w:rsid w:val="00AA091B"/>
  </w:style>
  <w:style w:type="character" w:styleId="PageNumber">
    <w:name w:val="page number"/>
    <w:basedOn w:val="DefaultParagraphFont"/>
    <w:uiPriority w:val="99"/>
    <w:semiHidden/>
    <w:unhideWhenUsed/>
    <w:rsid w:val="001B462D"/>
  </w:style>
  <w:style w:type="paragraph" w:styleId="NoSpacing">
    <w:name w:val="No Spacing"/>
    <w:uiPriority w:val="1"/>
    <w:qFormat/>
    <w:rsid w:val="00885040"/>
  </w:style>
  <w:style w:type="character" w:customStyle="1" w:styleId="Heading1Char">
    <w:name w:val="Heading 1 Char"/>
    <w:basedOn w:val="DefaultParagraphFont"/>
    <w:link w:val="Heading1"/>
    <w:uiPriority w:val="9"/>
    <w:rsid w:val="00885040"/>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8504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04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531A33"/>
    <w:rPr>
      <w:rFonts w:asciiTheme="majorHAnsi" w:eastAsiaTheme="majorEastAsia" w:hAnsiTheme="majorHAnsi" w:cstheme="majorBidi"/>
      <w:color w:val="365F91" w:themeColor="accent1" w:themeShade="BF"/>
      <w:sz w:val="26"/>
      <w:szCs w:val="26"/>
    </w:rPr>
  </w:style>
  <w:style w:type="paragraph" w:customStyle="1" w:styleId="Body">
    <w:name w:val="Body"/>
    <w:rsid w:val="00531A33"/>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table" w:styleId="TableGrid">
    <w:name w:val="Table Grid"/>
    <w:basedOn w:val="TableNormal"/>
    <w:uiPriority w:val="39"/>
    <w:rsid w:val="00531A33"/>
    <w:pPr>
      <w:pBdr>
        <w:top w:val="nil"/>
        <w:left w:val="nil"/>
        <w:bottom w:val="nil"/>
        <w:right w:val="nil"/>
        <w:between w:val="nil"/>
        <w:bar w:val="nil"/>
      </w:pBdr>
    </w:pPr>
    <w:rPr>
      <w:rFonts w:ascii="Times New Roman" w:eastAsia="Arial Unicode MS" w:hAnsi="Times New Roman" w:cs="Times New Roman"/>
      <w:sz w:val="20"/>
      <w:szCs w:val="20"/>
      <w:bdr w:val="ni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31A33"/>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fr-FR"/>
    </w:rPr>
  </w:style>
  <w:style w:type="paragraph" w:customStyle="1" w:styleId="paragraph">
    <w:name w:val="paragraph"/>
    <w:basedOn w:val="Normal"/>
    <w:rsid w:val="00531A33"/>
    <w:pPr>
      <w:spacing w:before="100" w:beforeAutospacing="1" w:after="100" w:afterAutospacing="1"/>
    </w:pPr>
    <w:rPr>
      <w:rFonts w:ascii="Times New Roman" w:eastAsia="Times New Roman" w:hAnsi="Times New Roman" w:cs="Times New Roman"/>
      <w:lang w:val="en-GB"/>
    </w:rPr>
  </w:style>
  <w:style w:type="character" w:customStyle="1" w:styleId="eop">
    <w:name w:val="eop"/>
    <w:basedOn w:val="DefaultParagraphFont"/>
    <w:rsid w:val="00531A33"/>
  </w:style>
  <w:style w:type="character" w:customStyle="1" w:styleId="normaltextrun">
    <w:name w:val="normaltextrun"/>
    <w:basedOn w:val="DefaultParagraphFont"/>
    <w:rsid w:val="00531A33"/>
  </w:style>
  <w:style w:type="paragraph" w:styleId="NormalWeb">
    <w:name w:val="Normal (Web)"/>
    <w:basedOn w:val="Normal"/>
    <w:uiPriority w:val="99"/>
    <w:unhideWhenUsed/>
    <w:rsid w:val="00CF10A1"/>
    <w:pPr>
      <w:spacing w:before="100" w:beforeAutospacing="1" w:after="100" w:afterAutospacing="1"/>
    </w:pPr>
    <w:rPr>
      <w:rFonts w:ascii="Times New Roman" w:eastAsia="Times New Roman" w:hAnsi="Times New Roman" w:cs="Times New Roman"/>
      <w:lang w:val="en-GB"/>
    </w:rPr>
  </w:style>
  <w:style w:type="character" w:styleId="Hyperlink">
    <w:name w:val="Hyperlink"/>
    <w:basedOn w:val="DefaultParagraphFont"/>
    <w:uiPriority w:val="99"/>
    <w:unhideWhenUsed/>
    <w:rsid w:val="005B7266"/>
    <w:rPr>
      <w:color w:val="0000FF" w:themeColor="hyperlink"/>
      <w:u w:val="single"/>
    </w:rPr>
  </w:style>
  <w:style w:type="character" w:styleId="UnresolvedMention">
    <w:name w:val="Unresolved Mention"/>
    <w:basedOn w:val="DefaultParagraphFont"/>
    <w:uiPriority w:val="99"/>
    <w:rsid w:val="005B7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8023">
      <w:bodyDiv w:val="1"/>
      <w:marLeft w:val="0"/>
      <w:marRight w:val="0"/>
      <w:marTop w:val="0"/>
      <w:marBottom w:val="0"/>
      <w:divBdr>
        <w:top w:val="none" w:sz="0" w:space="0" w:color="auto"/>
        <w:left w:val="none" w:sz="0" w:space="0" w:color="auto"/>
        <w:bottom w:val="none" w:sz="0" w:space="0" w:color="auto"/>
        <w:right w:val="none" w:sz="0" w:space="0" w:color="auto"/>
      </w:divBdr>
      <w:divsChild>
        <w:div w:id="775714851">
          <w:marLeft w:val="0"/>
          <w:marRight w:val="0"/>
          <w:marTop w:val="0"/>
          <w:marBottom w:val="0"/>
          <w:divBdr>
            <w:top w:val="none" w:sz="0" w:space="0" w:color="auto"/>
            <w:left w:val="none" w:sz="0" w:space="0" w:color="auto"/>
            <w:bottom w:val="none" w:sz="0" w:space="0" w:color="auto"/>
            <w:right w:val="none" w:sz="0" w:space="0" w:color="auto"/>
          </w:divBdr>
          <w:divsChild>
            <w:div w:id="866336213">
              <w:marLeft w:val="0"/>
              <w:marRight w:val="0"/>
              <w:marTop w:val="0"/>
              <w:marBottom w:val="0"/>
              <w:divBdr>
                <w:top w:val="none" w:sz="0" w:space="0" w:color="auto"/>
                <w:left w:val="none" w:sz="0" w:space="0" w:color="auto"/>
                <w:bottom w:val="none" w:sz="0" w:space="0" w:color="auto"/>
                <w:right w:val="none" w:sz="0" w:space="0" w:color="auto"/>
              </w:divBdr>
              <w:divsChild>
                <w:div w:id="654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802">
      <w:bodyDiv w:val="1"/>
      <w:marLeft w:val="0"/>
      <w:marRight w:val="0"/>
      <w:marTop w:val="0"/>
      <w:marBottom w:val="0"/>
      <w:divBdr>
        <w:top w:val="none" w:sz="0" w:space="0" w:color="auto"/>
        <w:left w:val="none" w:sz="0" w:space="0" w:color="auto"/>
        <w:bottom w:val="none" w:sz="0" w:space="0" w:color="auto"/>
        <w:right w:val="none" w:sz="0" w:space="0" w:color="auto"/>
      </w:divBdr>
    </w:div>
    <w:div w:id="151339861">
      <w:bodyDiv w:val="1"/>
      <w:marLeft w:val="0"/>
      <w:marRight w:val="0"/>
      <w:marTop w:val="0"/>
      <w:marBottom w:val="0"/>
      <w:divBdr>
        <w:top w:val="none" w:sz="0" w:space="0" w:color="auto"/>
        <w:left w:val="none" w:sz="0" w:space="0" w:color="auto"/>
        <w:bottom w:val="none" w:sz="0" w:space="0" w:color="auto"/>
        <w:right w:val="none" w:sz="0" w:space="0" w:color="auto"/>
      </w:divBdr>
    </w:div>
    <w:div w:id="314992451">
      <w:bodyDiv w:val="1"/>
      <w:marLeft w:val="0"/>
      <w:marRight w:val="0"/>
      <w:marTop w:val="0"/>
      <w:marBottom w:val="0"/>
      <w:divBdr>
        <w:top w:val="none" w:sz="0" w:space="0" w:color="auto"/>
        <w:left w:val="none" w:sz="0" w:space="0" w:color="auto"/>
        <w:bottom w:val="none" w:sz="0" w:space="0" w:color="auto"/>
        <w:right w:val="none" w:sz="0" w:space="0" w:color="auto"/>
      </w:divBdr>
    </w:div>
    <w:div w:id="481316916">
      <w:bodyDiv w:val="1"/>
      <w:marLeft w:val="0"/>
      <w:marRight w:val="0"/>
      <w:marTop w:val="0"/>
      <w:marBottom w:val="0"/>
      <w:divBdr>
        <w:top w:val="none" w:sz="0" w:space="0" w:color="auto"/>
        <w:left w:val="none" w:sz="0" w:space="0" w:color="auto"/>
        <w:bottom w:val="none" w:sz="0" w:space="0" w:color="auto"/>
        <w:right w:val="none" w:sz="0" w:space="0" w:color="auto"/>
      </w:divBdr>
    </w:div>
    <w:div w:id="513767411">
      <w:bodyDiv w:val="1"/>
      <w:marLeft w:val="0"/>
      <w:marRight w:val="0"/>
      <w:marTop w:val="0"/>
      <w:marBottom w:val="0"/>
      <w:divBdr>
        <w:top w:val="none" w:sz="0" w:space="0" w:color="auto"/>
        <w:left w:val="none" w:sz="0" w:space="0" w:color="auto"/>
        <w:bottom w:val="none" w:sz="0" w:space="0" w:color="auto"/>
        <w:right w:val="none" w:sz="0" w:space="0" w:color="auto"/>
      </w:divBdr>
    </w:div>
    <w:div w:id="991911569">
      <w:bodyDiv w:val="1"/>
      <w:marLeft w:val="0"/>
      <w:marRight w:val="0"/>
      <w:marTop w:val="0"/>
      <w:marBottom w:val="0"/>
      <w:divBdr>
        <w:top w:val="none" w:sz="0" w:space="0" w:color="auto"/>
        <w:left w:val="none" w:sz="0" w:space="0" w:color="auto"/>
        <w:bottom w:val="none" w:sz="0" w:space="0" w:color="auto"/>
        <w:right w:val="none" w:sz="0" w:space="0" w:color="auto"/>
      </w:divBdr>
    </w:div>
    <w:div w:id="1135562692">
      <w:bodyDiv w:val="1"/>
      <w:marLeft w:val="0"/>
      <w:marRight w:val="0"/>
      <w:marTop w:val="0"/>
      <w:marBottom w:val="0"/>
      <w:divBdr>
        <w:top w:val="none" w:sz="0" w:space="0" w:color="auto"/>
        <w:left w:val="none" w:sz="0" w:space="0" w:color="auto"/>
        <w:bottom w:val="none" w:sz="0" w:space="0" w:color="auto"/>
        <w:right w:val="none" w:sz="0" w:space="0" w:color="auto"/>
      </w:divBdr>
      <w:divsChild>
        <w:div w:id="688527470">
          <w:marLeft w:val="547"/>
          <w:marRight w:val="0"/>
          <w:marTop w:val="0"/>
          <w:marBottom w:val="0"/>
          <w:divBdr>
            <w:top w:val="none" w:sz="0" w:space="0" w:color="auto"/>
            <w:left w:val="none" w:sz="0" w:space="0" w:color="auto"/>
            <w:bottom w:val="none" w:sz="0" w:space="0" w:color="auto"/>
            <w:right w:val="none" w:sz="0" w:space="0" w:color="auto"/>
          </w:divBdr>
        </w:div>
      </w:divsChild>
    </w:div>
    <w:div w:id="1152212354">
      <w:bodyDiv w:val="1"/>
      <w:marLeft w:val="0"/>
      <w:marRight w:val="0"/>
      <w:marTop w:val="0"/>
      <w:marBottom w:val="0"/>
      <w:divBdr>
        <w:top w:val="none" w:sz="0" w:space="0" w:color="auto"/>
        <w:left w:val="none" w:sz="0" w:space="0" w:color="auto"/>
        <w:bottom w:val="none" w:sz="0" w:space="0" w:color="auto"/>
        <w:right w:val="none" w:sz="0" w:space="0" w:color="auto"/>
      </w:divBdr>
    </w:div>
    <w:div w:id="1491485987">
      <w:bodyDiv w:val="1"/>
      <w:marLeft w:val="0"/>
      <w:marRight w:val="0"/>
      <w:marTop w:val="0"/>
      <w:marBottom w:val="0"/>
      <w:divBdr>
        <w:top w:val="none" w:sz="0" w:space="0" w:color="auto"/>
        <w:left w:val="none" w:sz="0" w:space="0" w:color="auto"/>
        <w:bottom w:val="none" w:sz="0" w:space="0" w:color="auto"/>
        <w:right w:val="none" w:sz="0" w:space="0" w:color="auto"/>
      </w:divBdr>
      <w:divsChild>
        <w:div w:id="350303868">
          <w:marLeft w:val="0"/>
          <w:marRight w:val="0"/>
          <w:marTop w:val="0"/>
          <w:marBottom w:val="0"/>
          <w:divBdr>
            <w:top w:val="none" w:sz="0" w:space="0" w:color="auto"/>
            <w:left w:val="none" w:sz="0" w:space="0" w:color="auto"/>
            <w:bottom w:val="none" w:sz="0" w:space="0" w:color="auto"/>
            <w:right w:val="none" w:sz="0" w:space="0" w:color="auto"/>
          </w:divBdr>
          <w:divsChild>
            <w:div w:id="466893004">
              <w:marLeft w:val="0"/>
              <w:marRight w:val="0"/>
              <w:marTop w:val="0"/>
              <w:marBottom w:val="0"/>
              <w:divBdr>
                <w:top w:val="none" w:sz="0" w:space="0" w:color="auto"/>
                <w:left w:val="none" w:sz="0" w:space="0" w:color="auto"/>
                <w:bottom w:val="none" w:sz="0" w:space="0" w:color="auto"/>
                <w:right w:val="none" w:sz="0" w:space="0" w:color="auto"/>
              </w:divBdr>
              <w:divsChild>
                <w:div w:id="233321176">
                  <w:marLeft w:val="0"/>
                  <w:marRight w:val="0"/>
                  <w:marTop w:val="0"/>
                  <w:marBottom w:val="0"/>
                  <w:divBdr>
                    <w:top w:val="none" w:sz="0" w:space="0" w:color="auto"/>
                    <w:left w:val="none" w:sz="0" w:space="0" w:color="auto"/>
                    <w:bottom w:val="none" w:sz="0" w:space="0" w:color="auto"/>
                    <w:right w:val="none" w:sz="0" w:space="0" w:color="auto"/>
                  </w:divBdr>
                </w:div>
              </w:divsChild>
            </w:div>
            <w:div w:id="502090309">
              <w:marLeft w:val="0"/>
              <w:marRight w:val="0"/>
              <w:marTop w:val="0"/>
              <w:marBottom w:val="0"/>
              <w:divBdr>
                <w:top w:val="none" w:sz="0" w:space="0" w:color="auto"/>
                <w:left w:val="none" w:sz="0" w:space="0" w:color="auto"/>
                <w:bottom w:val="none" w:sz="0" w:space="0" w:color="auto"/>
                <w:right w:val="none" w:sz="0" w:space="0" w:color="auto"/>
              </w:divBdr>
              <w:divsChild>
                <w:div w:id="591204841">
                  <w:marLeft w:val="0"/>
                  <w:marRight w:val="0"/>
                  <w:marTop w:val="0"/>
                  <w:marBottom w:val="0"/>
                  <w:divBdr>
                    <w:top w:val="none" w:sz="0" w:space="0" w:color="auto"/>
                    <w:left w:val="none" w:sz="0" w:space="0" w:color="auto"/>
                    <w:bottom w:val="none" w:sz="0" w:space="0" w:color="auto"/>
                    <w:right w:val="none" w:sz="0" w:space="0" w:color="auto"/>
                  </w:divBdr>
                </w:div>
              </w:divsChild>
            </w:div>
            <w:div w:id="1121850292">
              <w:marLeft w:val="0"/>
              <w:marRight w:val="0"/>
              <w:marTop w:val="0"/>
              <w:marBottom w:val="0"/>
              <w:divBdr>
                <w:top w:val="none" w:sz="0" w:space="0" w:color="auto"/>
                <w:left w:val="none" w:sz="0" w:space="0" w:color="auto"/>
                <w:bottom w:val="none" w:sz="0" w:space="0" w:color="auto"/>
                <w:right w:val="none" w:sz="0" w:space="0" w:color="auto"/>
              </w:divBdr>
              <w:divsChild>
                <w:div w:id="1284309584">
                  <w:marLeft w:val="0"/>
                  <w:marRight w:val="0"/>
                  <w:marTop w:val="0"/>
                  <w:marBottom w:val="0"/>
                  <w:divBdr>
                    <w:top w:val="none" w:sz="0" w:space="0" w:color="auto"/>
                    <w:left w:val="none" w:sz="0" w:space="0" w:color="auto"/>
                    <w:bottom w:val="none" w:sz="0" w:space="0" w:color="auto"/>
                    <w:right w:val="none" w:sz="0" w:space="0" w:color="auto"/>
                  </w:divBdr>
                </w:div>
              </w:divsChild>
            </w:div>
            <w:div w:id="1149790376">
              <w:marLeft w:val="0"/>
              <w:marRight w:val="0"/>
              <w:marTop w:val="0"/>
              <w:marBottom w:val="0"/>
              <w:divBdr>
                <w:top w:val="none" w:sz="0" w:space="0" w:color="auto"/>
                <w:left w:val="none" w:sz="0" w:space="0" w:color="auto"/>
                <w:bottom w:val="none" w:sz="0" w:space="0" w:color="auto"/>
                <w:right w:val="none" w:sz="0" w:space="0" w:color="auto"/>
              </w:divBdr>
              <w:divsChild>
                <w:div w:id="404501072">
                  <w:marLeft w:val="0"/>
                  <w:marRight w:val="0"/>
                  <w:marTop w:val="0"/>
                  <w:marBottom w:val="0"/>
                  <w:divBdr>
                    <w:top w:val="none" w:sz="0" w:space="0" w:color="auto"/>
                    <w:left w:val="none" w:sz="0" w:space="0" w:color="auto"/>
                    <w:bottom w:val="none" w:sz="0" w:space="0" w:color="auto"/>
                    <w:right w:val="none" w:sz="0" w:space="0" w:color="auto"/>
                  </w:divBdr>
                </w:div>
                <w:div w:id="2111464836">
                  <w:marLeft w:val="0"/>
                  <w:marRight w:val="0"/>
                  <w:marTop w:val="0"/>
                  <w:marBottom w:val="0"/>
                  <w:divBdr>
                    <w:top w:val="none" w:sz="0" w:space="0" w:color="auto"/>
                    <w:left w:val="none" w:sz="0" w:space="0" w:color="auto"/>
                    <w:bottom w:val="none" w:sz="0" w:space="0" w:color="auto"/>
                    <w:right w:val="none" w:sz="0" w:space="0" w:color="auto"/>
                  </w:divBdr>
                </w:div>
              </w:divsChild>
            </w:div>
            <w:div w:id="2097438148">
              <w:marLeft w:val="0"/>
              <w:marRight w:val="0"/>
              <w:marTop w:val="0"/>
              <w:marBottom w:val="0"/>
              <w:divBdr>
                <w:top w:val="none" w:sz="0" w:space="0" w:color="auto"/>
                <w:left w:val="none" w:sz="0" w:space="0" w:color="auto"/>
                <w:bottom w:val="none" w:sz="0" w:space="0" w:color="auto"/>
                <w:right w:val="none" w:sz="0" w:space="0" w:color="auto"/>
              </w:divBdr>
              <w:divsChild>
                <w:div w:id="756903253">
                  <w:marLeft w:val="0"/>
                  <w:marRight w:val="0"/>
                  <w:marTop w:val="0"/>
                  <w:marBottom w:val="0"/>
                  <w:divBdr>
                    <w:top w:val="none" w:sz="0" w:space="0" w:color="auto"/>
                    <w:left w:val="none" w:sz="0" w:space="0" w:color="auto"/>
                    <w:bottom w:val="none" w:sz="0" w:space="0" w:color="auto"/>
                    <w:right w:val="none" w:sz="0" w:space="0" w:color="auto"/>
                  </w:divBdr>
                </w:div>
                <w:div w:id="12148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52115">
      <w:bodyDiv w:val="1"/>
      <w:marLeft w:val="0"/>
      <w:marRight w:val="0"/>
      <w:marTop w:val="0"/>
      <w:marBottom w:val="0"/>
      <w:divBdr>
        <w:top w:val="none" w:sz="0" w:space="0" w:color="auto"/>
        <w:left w:val="none" w:sz="0" w:space="0" w:color="auto"/>
        <w:bottom w:val="none" w:sz="0" w:space="0" w:color="auto"/>
        <w:right w:val="none" w:sz="0" w:space="0" w:color="auto"/>
      </w:divBdr>
    </w:div>
    <w:div w:id="1786192760">
      <w:bodyDiv w:val="1"/>
      <w:marLeft w:val="0"/>
      <w:marRight w:val="0"/>
      <w:marTop w:val="0"/>
      <w:marBottom w:val="0"/>
      <w:divBdr>
        <w:top w:val="none" w:sz="0" w:space="0" w:color="auto"/>
        <w:left w:val="none" w:sz="0" w:space="0" w:color="auto"/>
        <w:bottom w:val="none" w:sz="0" w:space="0" w:color="auto"/>
        <w:right w:val="none" w:sz="0" w:space="0" w:color="auto"/>
      </w:divBdr>
    </w:div>
    <w:div w:id="1995062112">
      <w:bodyDiv w:val="1"/>
      <w:marLeft w:val="0"/>
      <w:marRight w:val="0"/>
      <w:marTop w:val="0"/>
      <w:marBottom w:val="0"/>
      <w:divBdr>
        <w:top w:val="none" w:sz="0" w:space="0" w:color="auto"/>
        <w:left w:val="none" w:sz="0" w:space="0" w:color="auto"/>
        <w:bottom w:val="none" w:sz="0" w:space="0" w:color="auto"/>
        <w:right w:val="none" w:sz="0" w:space="0" w:color="auto"/>
      </w:divBdr>
      <w:divsChild>
        <w:div w:id="580456339">
          <w:marLeft w:val="0"/>
          <w:marRight w:val="0"/>
          <w:marTop w:val="0"/>
          <w:marBottom w:val="0"/>
          <w:divBdr>
            <w:top w:val="none" w:sz="0" w:space="0" w:color="auto"/>
            <w:left w:val="none" w:sz="0" w:space="0" w:color="auto"/>
            <w:bottom w:val="none" w:sz="0" w:space="0" w:color="auto"/>
            <w:right w:val="none" w:sz="0" w:space="0" w:color="auto"/>
          </w:divBdr>
          <w:divsChild>
            <w:div w:id="1416316607">
              <w:marLeft w:val="0"/>
              <w:marRight w:val="0"/>
              <w:marTop w:val="0"/>
              <w:marBottom w:val="0"/>
              <w:divBdr>
                <w:top w:val="none" w:sz="0" w:space="0" w:color="auto"/>
                <w:left w:val="none" w:sz="0" w:space="0" w:color="auto"/>
                <w:bottom w:val="none" w:sz="0" w:space="0" w:color="auto"/>
                <w:right w:val="none" w:sz="0" w:space="0" w:color="auto"/>
              </w:divBdr>
              <w:divsChild>
                <w:div w:id="1594120381">
                  <w:marLeft w:val="0"/>
                  <w:marRight w:val="0"/>
                  <w:marTop w:val="0"/>
                  <w:marBottom w:val="0"/>
                  <w:divBdr>
                    <w:top w:val="none" w:sz="0" w:space="0" w:color="auto"/>
                    <w:left w:val="none" w:sz="0" w:space="0" w:color="auto"/>
                    <w:bottom w:val="none" w:sz="0" w:space="0" w:color="auto"/>
                    <w:right w:val="none" w:sz="0" w:space="0" w:color="auto"/>
                  </w:divBdr>
                </w:div>
                <w:div w:id="2103064238">
                  <w:marLeft w:val="0"/>
                  <w:marRight w:val="0"/>
                  <w:marTop w:val="0"/>
                  <w:marBottom w:val="0"/>
                  <w:divBdr>
                    <w:top w:val="none" w:sz="0" w:space="0" w:color="auto"/>
                    <w:left w:val="none" w:sz="0" w:space="0" w:color="auto"/>
                    <w:bottom w:val="none" w:sz="0" w:space="0" w:color="auto"/>
                    <w:right w:val="none" w:sz="0" w:space="0" w:color="auto"/>
                  </w:divBdr>
                </w:div>
              </w:divsChild>
            </w:div>
            <w:div w:id="1652758615">
              <w:marLeft w:val="0"/>
              <w:marRight w:val="0"/>
              <w:marTop w:val="0"/>
              <w:marBottom w:val="0"/>
              <w:divBdr>
                <w:top w:val="none" w:sz="0" w:space="0" w:color="auto"/>
                <w:left w:val="none" w:sz="0" w:space="0" w:color="auto"/>
                <w:bottom w:val="none" w:sz="0" w:space="0" w:color="auto"/>
                <w:right w:val="none" w:sz="0" w:space="0" w:color="auto"/>
              </w:divBdr>
              <w:divsChild>
                <w:div w:id="19117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media/66be0d92c32366481ca4918a/Suspensions_and_permanent_exclusions_guidance.pdf" TargetMode="Externa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hildlawadvice.org.u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assets.publishing.service.gov.uk/media/66bf300da44f1c4c23e5bd1b/Working_together_to_improve_school_attendance_-_August_2024.pdf" TargetMode="External"/><Relationship Id="rId19" Type="http://schemas.openxmlformats.org/officeDocument/2006/relationships/hyperlink" Target="mailto:j.thorpe@eltacademy.org"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1101597/Behaviour_in_schools_guidance_sept_22.pdf" TargetMode="Externa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3832</Words>
  <Characters>21849</Characters>
  <Application>Microsoft Office Word</Application>
  <DocSecurity>0</DocSecurity>
  <Lines>182</Lines>
  <Paragraphs>51</Paragraphs>
  <ScaleCrop>false</ScaleCrop>
  <Company>*</Company>
  <LinksUpToDate>false</LinksUpToDate>
  <CharactersWithSpaces>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H Seymour (ES)</cp:lastModifiedBy>
  <cp:revision>2</cp:revision>
  <cp:lastPrinted>2023-05-16T03:41:00Z</cp:lastPrinted>
  <dcterms:created xsi:type="dcterms:W3CDTF">2025-09-22T16:28:00Z</dcterms:created>
  <dcterms:modified xsi:type="dcterms:W3CDTF">2025-09-22T16:28:00Z</dcterms:modified>
</cp:coreProperties>
</file>